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e974" w14:textId="687e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10 января 2023 года № 83 "Об утверждении Положения о государственном учреждении "Отдел жилищных отношений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 июля 2026 года № 2069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января 2023 года № 83 "Об утверждении Положения о государственном учреждении "Отдел жилищных отношений города Усть-Каменогорска"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жилищных отношений города Усть-Каменогорска",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Усть-Каменогорска"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постановления, предусмотренных законодательством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2023 года № 83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жилищных отношений  города Усть-Каменогорска"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города Усть-Каменогорска" (далее-Отдел) является государственным органом Республики Казахстан, осуществляющим руководство в сфере жилищных отношений, государственного контроля в пределах города на объектах социальной инфраструктуры в сфере управления жилищным фондом, газа и газоснабжения, а также государственного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город Усть-Каменогорск, проспект Шәкәрім, 180, почтовый индекс 070018.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государственной политики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 государственной поддержки, жилищных условий в пределах компетенции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государственных программ на территории города в пределах компетенции, установленной законодательством Республики Казахстан;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и получать от государственных органов, иных организаций информацию, необходимую для осуществления функции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совершенствовании деятельности в сферах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права владения и пользования государственным пакетом акции акционерных обществ и долями участия в товариществах с ограниченной ответственностью, субъекта права государственных юридических лиц, в том числе, принимать решения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 в сфере жилищных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результате проводимой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уполномоченные органы о предоставлении сведений на предмет действительности выдачи экологических удостоверений, о наличии (отсутствии), отчуждении недвижимого имущества лицам, обратившимся с заявлениями о приватизации жилья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собрания собственников квартир, нежилых помещений с решением вопроса о выборе или найме управляющего жилым домом (менеджера) либо юридического лица для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и государства и защищать их права в пределах компетенции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акимата, разработчиком которых является Отдел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государственной политики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организации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отношении субъектов контроля в пределах границ города на объектах социальной инфраструктуры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и надзора в отношении субъектов контроля и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опубликование на интернет-ресурсе реестра владельцев групповых резервуарных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кондоминиума, а также изготовление (восстановление) кадастрового паспорта объекта недвижимости на многоквартирный жилой дом и придомовой земельный участок, в том числе на основании поступления соответствующего обращения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квартир, нежилых помещений по решению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объединения собственников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документов для государственной регистрации объекта кондоминиума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средств местного бюджета осуществление организации и финансирования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средств местного бюджета осуществление организации и финансирования ремонта и замены лифтов в многоквартирных жилых домах с условием обеспечения возвратности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наличии средств местного бюджета осуществление организации и финансирования капитального ремонта многоквартирных жилых домов с условием обеспечения возвратности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городу, а также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предоставления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фонде, в соответствии с Законом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приватизации жилищ из государственного жилищного фонда на условиях и в порядке, определенных Законом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регистрация договоров участия в жилищно-строительном кооперативе;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проведения инвентаризации жилищного фонда и осуществление учета функционирующих многоквартирных жилых домов с заполнением итоговых сведений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мониторинга списков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в пределах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информационной, консультативной, методической помощи гражданам Республики Казахстан, кандасам, нуждающимся в жилище, для предоставления мер государственной поддержки, направленных на улучшение жилищных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вынесение обязательных для исполнения предписаний (представлений) по устранению нарушений требований Закона Республики Казахстан "О жилищных отношениях" и правил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составление протоколов об административных правонарушениях в пределах компетенции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в охранных зонах объектов систем газоснабжения (в части объектов систем газоснабжения бытовых и коммунально-бытовых потребителей);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использованию газа, безопасности эксплуатации объектов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мер к обеспечению подготовленности резервного топливного хозяйства (в части коммунально-бытовых потребителей),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жилищного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проверки наличия отчета по управлению объектом кондоминиума при обращении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и назначение временной управляющей компании в соответствии с правилами определения и назначения жилищной инспекцией временной управляющей компании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проведения инвентаризации жилищного фонда самостоятельно либо с привлечением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учета функционирующих многоквартирных жилых домов с заполнением итоговых сведений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реестра многоквартирных жилых домов по формам управления объектом кондоминиума и субъектам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реестра субъектов управления объектом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прием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 на бумажном и (или) электронном носителях переданных от заказчика (застройщика) по акту приема-передачи и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Закона Республики Казахстан "О жилищных отношениях" на бумажном и (или) электронном носителях переданных от председателя объединения собственников имущества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контроля за соблюдением требований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представлению ежемесячного и годового отчетов по управлению объектом кондоминиума в установленные сроки при обращении собственников квартир, нежилых помещений, парковочных мест, кладовок;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открытию текущего счета для зачисления денег на управление объектом кондоминиума (текущий счет) и сберегательного счета для накопления денег на капитальный ремонт общего имущества объекта кондоминиума (сберегательный счет) в банках второго уровня в соответствии с требованиями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в установленные сроки при обращении собственников квартир, нежилых помещений, парковочных мест, кладовок;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мероприятий по подготовке инженерных сетей и оборудования к отопительному сезону, надлежащей эксплуатации лифтов и подъемников для маломобильных групп населения, систем дымоудаления, пожарной сигнализации, внутреннего противопожарного водопровода;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договоров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регистрации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годовой сметы расходов на управление объектом кондоминиума, утвержденной протоколом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эксплуатационном (исправном) состоянии частей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соблюдению сроков полномочий председателя объединения собственников имущества, совета дома и ревизионной комиссии (ревизора);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соответствию протоколов собраний типовым формам протоколов собраний собственников квартир, нежилых помещений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безбарьерной среды для лиц с инвалидностью и других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документа у субъекта управления объектом кондоминиума, управляющего многоквартирным жилым домом, подтверждающего квалификацию на осуществление функций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проверки наличия отчета по управлению объектом кондоминиума при обращении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прием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отношениях"; на бумажном и (или) электронном носителях переданных от заказчика (застройщика) по акту приема-передачи и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Закона Республики Казахстан "О жилищных отношениях"; на бумажном и (или) электронном носителях переданных от председателя объединения собственников имущества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функций государственного контроля в соответствии с возложенными полномочиями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в многоквартирных жилых домах (жилых зданиях) общедомовых приборов учета тепло-, энерго-, газо- и водоресурсов;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многоквартирного жилого дома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предоставление информации согласно требованиям, указанным в правилах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постановки на учет и снятия с учета опасных технических устройств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 осуществлении государственного контроля в пределах границ города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 ресурсе местного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объектах и субъектах государственного контроля и государственного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графиках проверок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недостатках, а также о составленных актах и вынесенных предписаниях о соблюдении требований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многоквартирных жилых домов по формам управления объектом кондоминиума и субъектам управления объектом кондоминиума в пределах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субъектов управления объектом кондоминиума и управляющих многоквартирными жилыми домами;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многоквартирных жилых домов, требующих проведения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централизованного сбора и хранения электронных информационных ресурсов в сфере жилищных отношений и жилищно-коммунального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функционирующих многоквартирных жилых домов с заполнением итоговых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принятие участия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деятельности жилищной комиссии при акимате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деятельности жилищной комиссии при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выделения служебного жилья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заключение и выдача договоров найма жилища из государственного жилищного фонда или жилища, арендованного местным исполнительным органом в частном жилищном фонде, приватизации, дубликатов ордеров, в необходимых случаях принятие мер по признанию в судебном порядке нанимателя и членов его семьи утратившими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взыскание задолженности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работы в соответствии с законодательством Республики Казахстан по выявлению, признанию недвижимого жилого имущества бесхозяйным, выморочным и последующей передаче его в коммунальную собственность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постановка на учет бесхозяйного недвижимого жилого имущества для передачи в коммунальную собственность города по истечении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оказание государственных услуг в пределах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ведение учета и реестра жилья, поступившего в коммунальную собственность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мероприятий по выселению незаконно проживающих граждан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принятие мер по признанию в судебном порядке нанимателя и членов его семьи утратившими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мониторинга исполнения обязательств по договору имущественного найма (аренды),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реализации государственного закупа,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по оценке жилищного фонда, находящегося в ведении государственного учреждения, а также по вскрытию и установке дверных замков в данных жилищах и ремонта объектов коммунального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проведение приема физических и юридических лиц по жилищным вопросам, по вопросам органов управления и содержания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участие в выездных комиссиях по обследованию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посещение проверяемого объекта во время проведения проверки при предъявлении служебного удостоверения;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содержание аварийных домов государственного жилого фонда, в том числе, в зимний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санитарно-технические работы по подготовке аварийных домов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в интересах местного государственного управления иных функций, предусмотренных действующим законодательством Республики Казахстан.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определяет обязанности и круг полномочий своего заместителя в соответствии с действующим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имущество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Отдела имеется коммунальное государственное учреждение "Центр территориального управления" акимата города Усть-Каменогорска.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