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6fea" w14:textId="30c6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16 сентября 2022 года № 3144 "Об утверждении Положения о государственном учреждении "Отдел культуры и развития языков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 июля 2026 года № 2067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16 сентября 2022 года № 3144 "Об утверждении Положения о государственном учреждении "Отдел культуры и развития языков города Усть-Каменогорска"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города Усть-Каменогорска"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 города Усть-Каменогорска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 предусмотренных законодательством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Усть-Каменогорска.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