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405d" w14:textId="b494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Усть-Каменогорска от 11 января 2023 года № 94 "Об утверждении Положения о государственном учреждении "Отдел земельных отношений, архитектуры и градостроительства города Усть-Каменогорска"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25 июня 2026 года № 2008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Усть-Каменогорска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11 января 2023 года № 94 "Об утверждении Положения о государственном учреждении "Отдел земельных отношений, архитектуры и градостроительства города Усть-Каменогорска"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в пределах своей компетенции в установленные законодательством сроки и документы от государственных органов и иных организаций для осуществления функций, возложенных на учреждение с соблюдением установленных законами Республики Казахстан требований.";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29)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"принятие решений по выбору, подготовка проектов решений по предоставлению, а в случаях, предусмотренных законамии принудительного отчуждения земельных участков для государственных нужд для застройки или иного градостроительного освоения.".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отношений, архитектуры и градостроительства города Усть-Каменогорска"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официальном интернет ресурсе акима города Усть-Каменогорска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мер, вытекающих из настоящего постановления предусмотренных законодательством Республики Казахстан.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Усть-Каменогорска.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