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d095" w14:textId="3a7d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19 сентября 2023 года № 3076 "Об утверждении Положения о государственном учреждении "Отдел занятости и социальных программ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23 июня 2026 года № 1982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19 сентября 2023 года № 3076 "Об утверждении Положения о государственном учреждении "Отдел занятости и социальных программ города Усть-Каменогорска" следующие изменения: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на государственном языке изложен в новой редакции, заголовок на русском языке не изменяется.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законами предоставлено право осуществлять приносящую доходы деятельность, то полученные доходы направляются в государственный бюджет, если иное не установлено законодательством Республики Казахстан.".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Усть-Каменогорска"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города Усть-Каменогорска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вытекающих из настоящего постановления предусмотренных законодательством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Усть-Каменогорска.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