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164c" w14:textId="b901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автомобильных дорог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18 июня 2026 года № 1915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30 мая 2023 года № 1632 "Об утверждении Положения о государственном учреждении "Отдел жилищно-коммунального хозяйства, пассажирского транспорта автомобильных дорог города Усть-Каменогорска"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42) дополнить абзацами пятнадцатым, шестнадцатым,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"нарушение правил благоустройства территорий городов и населенных пунктов, а также разрушение объектов инфраструктуры, уничтожение и повреждение зеленых насаждений города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загрязнение мест общественного пользования;";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47-1), 47-2), 47-3)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"47-1) обеспечение в местах расположения учреждений, ориентированных на обслуживание лиц с инвалидностью, а также в наиболее людных местах установления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47-2) принятие решений о размещении электрозарядных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47-3) осуществление государственного контроля за безопасной эксплуатацией оборудования для детских игровых площадок;";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47-5), 47-6), 47-7), 47-8), 47-9), 47-10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"47-5)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розыск владельцев потерявшихся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47-6) организация регулирования численности бродячих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47-7) организация мер экстренного реагирования в соответствии с правилами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47-8) рассмотрение, согласование и утверждение планов развития государственных предприятий города и отчета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47-9) осуществление контроля и анализа выполнения планов развития государственных предприятий города и контролируемых государством товариществ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47-10) осуществление контроля за полнотой и своевременностью перечисления подведомственными государственными предприятиями города в бюджет города установленной части чистого дохода;".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автомобильных дорог города Усть-Каменогорска" обеспечить размещение настоящего постановления на интернет-ресурсе акимата города Усть-Каменогорска после его официального опубликования, а также принять иные меры, вытекающие из настоящего постановления, предусмотренные законодательством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 Усть-Каменогорска.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