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4969" w14:textId="e9c4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5 сентября 2023 года № 2883 "Об утверждении Положения о государственном учреждении "Аппарат акима города Усть-Каменогорска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16 июня 2026 года № 1876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5 сентября 2023 года № 2883 "Об утверждении Положения о государственном учреждении "Аппарат акима города Усть-Каменогорска Восточно-Казахстанской области"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Если Аппарату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организация работы в области профилактики правонарушений, безнадзорности и беспризорности среди несовершеннолетних в пределах компетенции, установленной законами Республики Казахстан;".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 ресурсе акима города Усть-Каменогорска.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 предусмотренных законодательством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Усть-Каменогорска.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