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57c" w14:textId="504c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19 декабря 2022 года № 4154 "Об утверждении Положения о государственном учреждении "Отдел экономики и бюджетного планирования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июня 2026 года № 1842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19 декабря 2022 года № 4154 "Об утверждении Положения о государственном учреждении "Отдел экономики и бюджетного планирования города Усть-Каменогорска" следующее изменение: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города Усть-Каменогорска",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Усть-Каменогорска"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