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9aa5" w14:textId="31e9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Усть-Каменогорска от 07 февраля 2023 года № 460 "Об утверждении Положения о государственном учреждении "Отдел внутренней политики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22 мая 2026 года № 1576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Акимат города Усть-Каменогорска ПОСТАНОВЛЯЕТ: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07 февраля 2023 года № 460 "Об утверждении Положения о государственном учреждении "Отдел внутренней политики города Усть-Каменогорска"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города Усть-Каменогорска",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 Если Отделу законами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обеспечение разъяснения в городе основных приоритетов Стратегии развития Республики Казахстан до 2050 года, Посланий Президента народу Республики Казахстан, государственных и отраслевых программ и других стратегических документов;";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выработка практических рекомендаций по организации работы в сфере внутренней политики, предложений по эффективной реализации долгосрочных приоритетов развития Республики Казахстан;";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пределах своей компетенции запрашивать и получать в установленные законодательством сроки информацию и документы от государственных органов и иных организаций для осуществления функций, возложенных на учреждение, с соблюдением требований, установленных законами Республики Казахстан;";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организация деятельности информационных групп по разъяснению Посланий Президента народу Республики Казахстан и других стратегических документов, информационно-методическое обеспечение информационно-разъяснительных групп;";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взаимодействие с вышестоящими государственными органами, маслихатами, аппаратом акима области, города, входящим в компетенцию Отдела;";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составление протоколов об административных правонарушениях 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национальных стандартов, предъявляемых к Государственному Флагу Республики Казахстан и Государственному Гербу Республики Казахстан, совершенное в виде использования (установления, размещения) Государственного Флага Республики Казахстан и Государственного Герба Республики Казахстан с нарушением законодательства Республики Казахстан о государственных символах;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хранение, ввоз, перевозку, распространение на территории Республики Казахстан продукции масс-медиа, а равно иной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рекламе, совершенное в виде рекламы не зарегистрированных в соответствии с законодательством Республики Казахстан религиозных объединений и духовных (религиозных)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некоммерческих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масс-медиа, совершенное в виде распростарнения карт условного доступа к услугам операторов телерадиовещания и оборудования предназначенного для индивидуального приема теле-, радиосигнала операторов телерадиовещания, не имеющих лицензию в сфере телерадиовещания и не обладающих собственными спутниковыми системами вещания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профессиональной журналистской деятельностью иностранных средств массовой информации и иностранных журналистов без соответствующей аккредитации на территории Республики Казахстан;".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города Усть-Каменогорска"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официальном интернет ресурсе акимата города Усть-Каменогорска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постановления, предусмотренных законодательством Республики Казахстан.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Усть-Каменогорска.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Апахаев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