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f3ea" w14:textId="aa7f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Усть-Каменогорского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13 августа 2026 года № 50/9-VIII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79 Указа Президента Республики Казахстан от 3 декабря 2013 года №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Усть-Каменогорский городской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Усть-Каменогорского городского маслихата".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Усть-Каменогорского городского маслихата: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32/13-VII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Усть-Каменогорского городского маслихата";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16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23/7-VIII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Усть-Каменогорского городского маслихата от 26 декабря 2022 года № 32/13-VII "Об утверждении Положения государственного учреждения "Аппарат Усть-Каменогорского городского маслихата".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Усть-Каменогорского городского маслихата"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Усть-Каменогорского городского маслихата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августа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50/9-VIII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Усть-Каменогорского городского маслихата"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Усть-Каменогорского городского маслихата" (далее – Аппарат маслихата) является государственным органом Республики Казахстан, осуществляющим руководство в сфере обеспечения деятельности Усть-Каменогорского городского маслихата (далее - Маслихат).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070019, Республика Казахстан, Восточно-Казахстанская область, город Усть-Каменогорск, улица Пермитина, 17.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государственного органа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правового, материально-технического и иного обеспечения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депутатам в осуществление их полномочий.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действующим законодательством запрашивать и получать от должностных лиц государственных органов, общественных объединений, государственных и иных организаций, информацию, необходимую для реализации своих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у депутатов Маслихата сведения, информацию по вопросам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направлять в государственные органы, общественные объединения, иным организациям для рассмотрения депутатские запросы, предложения, обращения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 обеспечивать выполнение возложенных функций в соответствии с требованиями законодательства Республики Казахстан.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регулирование нормативного правового обеспечения Маслихата для реализации государственной политики в сфере местного государственного управления и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законности в деятельности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аналитической и иной информации, материалов, касающихся деятельности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актов Маслихата, направленных на реализацию государственных функций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нормативных правовых решений Маслихата на государственную регистрацию в органы юстиции и на опубликование в Эталонный контрольный банк нормативных правовых актов Республики Казахстан в случаях, предусмотренных законодательством Республики Казахстан и ведение их правового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исполнением актов Маслихата и его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обращений, запросов, предложений, откликов, сообщений, петиций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и защита интересов Маслихата и Аппарата маслихата в судебных и иных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стажировки, переподготовки и повышения квалификации государственных служащих Аппарата маслихата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планирование расходов на повышение квалификации депутатов Маслихата и государственных служащих Аппарата маслихата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организационно-технических мероприятий по подготовке и проведению сессий Маслихата,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практической помощи и содействия депутатам Маслихата в осуществлении ими своих полномочий, организации приема граждан, отчетов и встреч с избирателями, обеспечение их необходимыми справочными материалами, обобщение поступающей в маслихат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пленарных заседаниях сессий, заседаниях постоянных (временных) комиссий и оказание помощи депутатам в вопросах качественной подготовки проектов решений, постановлений постоянных комиссий и заключений временных комиссий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оформление протоколов сессий, заседаний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подготовки проектов докладов, решений, справок и других документов по вопросам деятельности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оформления, хранения и передачи в архив актов Маслихата и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делопроизводства и обработка корреспонденции, поступающей в Аппарат маслихата, обеспечение информационного обмена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организационного обеспечения деятельности Общественного совета города Усть-Каменогорска,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соблюдения единых требований в области информационно-коммуникационных технологий и обеспечение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функций, установленных законодательством Республики Казахстан.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руководителем аппарата,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не имеет заместителей.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Аппарата маслихата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обладает правом первой подписи на всех финансовых документах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возложенные на руководителя аппарата, в соответствии с законодательством Республики Казахстан.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