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6e4d" w14:textId="7426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Усть-Каменогорского городского маслихата от 19 декабря 2025 года №40/8-VIII "Об утверждении Правил оказания социальной помощи, установления размеров и определения перечня отдельных категорий нуждающихся граждан по городу Усть-Каменогорску"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14 июля 2026 года № 48/2-VIII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19 декабря 2025 года №40/8-VIII "Об утверждении Правил оказания социальной помощи, установления размеров и определения перечня отдельных категорий нуждающихся граждан по городу Усть-Каменогорску" (зарегистрировано в Реестре государственной регистрации нормативных правовых актов под № 219589) (далее - Правила)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один раз в год), осуществляется с месяца обращения.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абзацем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семьям военнослужащих, погибших (умерших) при прохождении воинской службы в мирное время – 15 000 (пятнадцать тысяч) теңге.";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закрытия Семипалатинского испытательного ядерного полигона – 29 августа: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- 15 000 (пятнадцать тысяч) теңге.";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Основаниями для отнесения граждан к категории нуждающихся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1)причинение ущерба гражданину (семье) либо его имуществу вследствие стихийного бедствия;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2)причинение ущерба гражданину (семье) либо его имуществу вследствие пожара;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3)наличие социально значимого заболевания;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Единовременная социальная помощь в денежной форме оказывается следующим категориям получателей: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учетом среднедушевого дохода: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(семьям), имеющим наличие социально значимого заболевания;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среднедушевой доход, не превышающий порог, установленный местными представительными органами;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 учета среднедушевого дохода: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причинения ущерба гражданину (семье) либо его имуществу вследствие стихийного бедствия;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пожара.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сопровождающее лицо с инвалидностью первой группы на санаторно-курортное лечение в соответствии с индивидуальной программой абилитации и реабилитации, имеет право на возмещение местными исполнительными органами стоимости пребывания в санаторно-курортной организации, 1 раз в год в размере семидесяти процентов от гарантированной суммы на соответствующий период,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выплачивается при представлении следующих документов: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1)удостоверение личности (копия);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2)подтверждающий факт пребывания в санаторно-курортной организации;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3)счет-фактура.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по данным основаниям составляет в течение двух месяцев со дня наступления событий.";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гражданам, страдающим туберкулезным заболеванием и находящимся на амбулаторном этапе лечения согласно предоставленного списка государственным учреждением "Управление здравоохранения Восточно-Казахстанской области" – 6 (шесть) месячных расчетных показателей.";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Порог среднедушевого дохода для назначения помощи устанавливается в размере полуторакратной величины прожиточного минимума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отдельным категориям нуждающихся граждан, указанных в пункте 9 настоящих Правил составляет 100 (сто) месячных расчетных показателей.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за социальной помощью по основаниям, указанным в подпунктах 1), 2) пункта 8 настоящих Правил составляют в течение трех месяцев со дня наступления событий.";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"При исчислении и оказании социальной помощи все суммы, исчисленные в тиынах, подлежат округлению до одного теңге независимо от суммы тиынов.";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направления получателя на проживание в центры оказания специальных социальных услуг.".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всему тексту Правил слово "тенге" заменить словом "теңге".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Усть-Каменогорского городского маслихата" в установленном законодательством Республики Казахстан порядке обеспечить: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официальное опубликование настоящего решения в Эталонном контрольном банке нормативных правовых актов Республики Казахстан;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Усть-Каменогорского городского маслихата после его официального опубликования.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руководителя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"Управление координации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 Восточно-Казахстанской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 Д.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2026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