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5581" w14:textId="f8b5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9 декабря 2025 года № 26/206-VIII "Об областном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15 июля 2026 года № 29/248-VIII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Восточно-Казахстанский областной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"Об областном бюджете на 2026-2028 годы" от 9 декабря 2025 года № 26/206-VIII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451 621 310,3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61 700 657,0тысяч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11 024 750,0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13 209,0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865 181,0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378 017 513,3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494 464 208,6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34 081 573,0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41 119 691,0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7 038 118,0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479 756,0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479 756,0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-77 404 227,3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77 404 227,3 тысяч тенге: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75 630 796,0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6 801 020,0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8 574 451,3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Установить на 2026 год нормативы распределения доходов в бюджеты районов (городов областного значения) по социальному налогу: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Усть-Каменогорск, районам Алтай, Марқакөл и Глубоковскому, Шемонаихинскому районам в размере 1 процент;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Уланскому району в размере 8 процентов;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областном бюджете на 2026 год поступление трансфертов из бюджетов районов (городов областного значения) на компенсацию потерь вышестоящего бюджета в связи с передачей функций и лимитов штатной численности исполнительных органов в области образования и подведомственных им государственных учреждений с районного уровня на областной уровень – 8 722 150,1 тысяч тенге.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бюджетов районов (городов областного значения) определяется постановлением Восточно-Казахстанского областного акимата.";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29/248-VIII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26/206-VIII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451 621 310,3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61 700 657,0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60 030 538,0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60 030 538,0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60 030 538,0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1 670 056,0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1 394 016,0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276 040,0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11 024 750,0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9 929 904,0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231 532,0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9 610 305,0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881 431,0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881 431,0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209 539,0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209 539,0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865 181,0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865 181,0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865 181,0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378 017 513,3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117 187 943,3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117 187 943,3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260 829 570,0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260 829 570,0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494 464 208,6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7 832 697,2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4 079 563,8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169 713,3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3 010 564,2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2 734 186,2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529 476,3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529 476,3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2 723 022,5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242 290,5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242 290,5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2 480 732,0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960 689,0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1 520 043,0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512 393,9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253 988,9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253 988,9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2 620 601,6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2 053 899,6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1 733 767,0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1 140 307,0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320 132,6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19 121 932,6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19 121 932,6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17 411 672,6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16 069 217,6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1 336 849,0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212 269 770,4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27 325 702,7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27 325 702,7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19 851 960,7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7 473 742,0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149 607 176,9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139 918 435,8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4 427 290,0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3 825 533,8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5 945 779,6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92 339 464,4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32 598 572,0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679 437,0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9 486 498,4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7 208 533,4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2 277 965,0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202 242,7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202 142,7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23 862 564,0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855 818,0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855 818,0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23 006 746,0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22 849 670,0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222 093,5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1 710 207,0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1 554 328,0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1 554 328,0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9 542 026,3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9 542 026,3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1 981 537,3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869 434,0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2 195 766,0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2 857 188,0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20 433 708,6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14 197 577,0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3 044 624,8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1 838 100,5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1 019 982,0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1 019 982,0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10 132 970,2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10 132 970,2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1 765 640,0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1 765 640,0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1 765 640,0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3 663 417,6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3 663 417,6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фармацеСПических работников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2 873 045,6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27 411 636,9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14 135 434,2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11 718 379,2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3 441 947,2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4 546 211,0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1 452 566,0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1 175 180,0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2 417 055,0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1 999 846,0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7 869 989,2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7 869 989,2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7 869 989,2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5 406 213,5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5 366 626,0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4 517 737,0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50 038 410,9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35 015 269,0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35 005 269,0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34 836 105,0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15 023 141,9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15 023 141,9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300 924,9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1 514 456,2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12 611 879,8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28 198 038,6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8 176 607,2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7 405 900,2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2 635 873,0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3 234 944,0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899 285,0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12 037 834,2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8 895 324,6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7 087 165,4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575 480,8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1 003 808,0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3 142 509,6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3 142 509,6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6 853 595,4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819 861,4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819 861,4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1 481 406,0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1 481 406,0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4 552 328,0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1 832 085,0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993 249,0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1 726 994,0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431 049,1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431 049,1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272 784,1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698 952,7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698 952,7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493 996,7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7 568 597,2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7 568 597,2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1 993 197,0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1 493 097,0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5 575 400,2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5 575 400,2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44 462 355,5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32 239 515,7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27 557 659,3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954 245,3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1 120 920,0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1 650 723,0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3 589 939,9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8 668 266,4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5 793 210,0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4 823 821,7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4 681 856,4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715 384,4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2 079 119,0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494 605,5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494 605,5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387 605,5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10 260 126,3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10 260 126,3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9 872 095,0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388 031,3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1 051 670,0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1 051 670,0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14 336 826,4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14 336 826,4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14 178 863,4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энергетики и жилищно-коммунального хозяйства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4 879 319,1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8 761 879,5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21 712 416,5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10 136 209,9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10 136 209,9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4 299 660,0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4 836 549,9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11 354 064,6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11 354 064,6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1 064 808,7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859 879,3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7 403 393,1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1 055 983,5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20 625 695,3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1 350 186,0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1 350 186,0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1 138 662,0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19 275 509,3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1 552 471,0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1 552 471,0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326 432,9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326 432,9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614 927,2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614 927,2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16 266 770,2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16 266 770,2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10 019 350,0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10 019 350,0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10 019 350,0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9 954 457,0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7 812 170,9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7 812 170,9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7 812 170,9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4 765 040,0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3 024 600,0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34 081 573,0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41 119 691,0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30 815 541,0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30 815 541,0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5 040 726,0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5 040 726,0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25 774 815,0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13 993 494,0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11 781 321,0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9 979 150,0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1 479 150,0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1 479 150,0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1 479 150,0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7 038 118,0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7 038 118,0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7 038 118,0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-77 404 227,3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77 404 227,3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75 630 796,0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75 630 796,0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65 651 646,0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9 979 150,0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6 801 020,0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6 801 020,0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6 801 020,0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6 801 020,0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8 574 451,3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8 574 451,3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8 574 451,3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