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714608" w14:textId="371460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Восточно-Казахстанского областного акимата от 19 марта 2026 года № 72 "Об установлении водоохранных зон и полос водных объектов Восточно-Казахстанской области и режима их хозяйственного использования"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Восточно-Казахстанского областного акимата от 22 сентября 2026 года № 233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Восточно-Казахстанский областной акимат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акимата от 19 марта 2026 года № 72 "Об установлении водоохранных зон и полос водных объектов Восточно-Казахстанской области и режима их хозяйственного использования" (зарегистрировано в Реестре государственной регистрации нормативных правовых актов за № 223293) следующее изменение: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природных ресурсов и регулирования природопользования Восточно-Казахстанской области" обеспечить: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опубликования в Эталонном контрольном банке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Восточно-Казахстанского областного акимата после его официального опубликования.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Восточно-Казахстанской области, курирующего вопросы природных ресурсов и регулирования природопользования.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рабочих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Восточно-Казахстанской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Сактаганов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Ертисской бассейновой водной инспекции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охране и регулированию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использования водных ресурсов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Комитета по регулированию, охране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использованию водных ресурсов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Министерства водных ресурсов и ирригации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 М. Жәдігер ұлы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"_____" _____________ 2026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19 марта 2026 года № 72 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Водоохранные зоны и полосы водных объектов Восточно-Казахстанской области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водного объекта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Месторасположение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водоохранной зоны (гектар)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водоохранной полосы (гектар)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водоохранной зоны (метр)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водоохранной полосы (метр)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"Надежда"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4,2771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0,2925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приток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4,4429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0,3489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Усть-Каменогорское водохранилище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Ново-Троицкое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0,8429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142-185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"Иртыш-1"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5,6266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568-598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Самсоновка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4,4268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183-240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Комендантка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05-085-049-926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"Алмаз"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500-631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3,9 километрах севернее села Самсоновка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"Мелиоратор"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"Мелиоратор"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"Колос"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3,3924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0,1061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"Восточник-Степной"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1,6631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Комендантка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05-085-051-434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"Домостроитель"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1,6052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"Мелиоратор"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"Восточник-Степной"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18,8736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1,0674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2,6205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южнее села Самсоновка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400-1600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левобережный участок реки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Ново-Явленка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73,3897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2,602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5,0707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84,1791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2,8821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5,156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101,5606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26,0863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2,0967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подводящий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87,4432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5,0624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6,6245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1,8832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подводящий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109,7614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5,2086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1,8907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17,3965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5,1197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0,4606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1,6613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Усть-Каменогорск, Глубоковский район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22,6946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44,2474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760-977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"Восточник-Степной"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города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города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Комендантка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города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300-357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05-085-142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Березовый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Каратай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Масьяновка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05-085-142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Орловский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северо-восточнее села Самсоновка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472,3395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75,92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274-400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268-360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Тоскура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208-330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"Южное"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1,2626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Самсоновка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280-380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Комендантка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города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05-068-139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14,0586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500-743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Ново-Троицкое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районе села Ново-Явленка в створе земельного участка с кадастровым номером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05-085-142-017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"Южное"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районе участка № 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10,4367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"Южное"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районе участка № 239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0,621775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0,08155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испрашиваемого земельного участка по адресу 23 жилой район, улица Павлова, в районе участка №33/1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12,3618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175-436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территорий учетного квартала 05-085-142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67-500*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295-500*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35-55-100**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155-500*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Комендантка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участок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05-085-048-186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"Восточник-Степной", участок №484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4,9929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Риддер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Чесноковка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южнее села Поперечное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50-215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Поперечная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2,9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Поперечное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Чесноковка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220-222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Белая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урочища Серый Луг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209-413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Большая Разливанка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Тихая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Лениногорский лесхоз, улица Лесхозная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167-323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Луговатая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05-083-040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притоки по левому берегу реки Луговатая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притоки по правому берегу реки Луговатая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Позднопаловка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2,8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горы Козлуха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500-761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Шубин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Ливино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16,6513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2,3113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153,7-483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Ванявка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9,8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Ливино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Чесноковка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Поперечное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Листвяжная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квартала 05-083-051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ручья Листвяжная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Белая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квартала 05-083-053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320-400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200-310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западнее города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45-209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45-204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Филиповка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36,6094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4,5949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Первый Сергеевский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34,6639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2,1969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Теремок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77,5387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13,0762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62,1923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19,4359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1,5022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315,9844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21,3032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89,9568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6,8109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Гагарин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81,7493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8,4649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30,8593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6,3435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2231,4101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1849,2595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296,2733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199,7244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Ловчий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участках расположения объектов товарищества с ограниченной ответственностью "Казцинк"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10-491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450-460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450-460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491-564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Быструшинское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Гремучий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участках расположения объектов товарищества с ограниченной ответственностью "Казцинк"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57-85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Мягонькая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Поперечное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западнее города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Чишин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155-160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112-159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5,7 километрах северо-восточнее села Бутаково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Синюшка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Лесное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Белогородцев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Бахорька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Белкин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Коноваловка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Чащевитка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31,2597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Коноваловка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125-310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Первая Колотушка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0,3834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участках расположения объектов товарищества с ограниченной ответственностью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"Компания "ЛК ГЭС"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100-125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Громатуха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202-408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81-86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128-208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Ситкин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5,4 километрах северо-восточнее села Зимовье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0,5505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Чащевитка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юго-восточнее села Коноваловка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Быстрый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Чишин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северо-западнее города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участках расположения объектов товарищества с ограниченной ответственностью "Казцинк"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570-1000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Позднопаловка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310-360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Громатуха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270-400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160-280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190-230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120-350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90-150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Ульбы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200-540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Филипповка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540-750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отводное русло реки Большая Таловка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Тишинское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участках расположения объектов товарищества с ограниченной ответственностью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"Компания "ЛК ГЭС"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Аплетин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ручьи Чашин 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Луговатая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Таловочка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80-200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300-400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265-340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Позднопаловка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522-747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136-284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159-377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Ульбы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Бутачиха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05-083-034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05-083-040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Чащевитка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05-083-051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3,5836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0,5342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517-538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44-73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05-083-051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Громотуха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05-083-052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Шугосбросной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Чащевитка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садового общества "Медик-4"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учетный квартал 05-083-051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Чащевитка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садового общества "Медик-1"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500-538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35-73 *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юго-востоку от поселка Верхняя Хайрузовка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Алтай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Быково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Красный Яр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170-350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Бухтарминское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Прибрежный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290-710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Осиновка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Северное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152,187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28,507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приток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Осиновка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56,844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Крутая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Бедаревка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Строганка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340-760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Томиловка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160-700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80-375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Крестьянка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270-400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Мельничная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Быково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250-750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Томилин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Огневка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Козлушка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Терентьев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поселка Октябрьский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130-470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Зубовское месторождение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Поперечная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17,6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Александровка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1334-1975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Поперечная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Поперечная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0,1 километре 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Соловьево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155,0557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19,0672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500-783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35-178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Мяконькая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7,1255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500-598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55-207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Хамир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Шумовск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500-710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Филимоновский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325-550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Мартыновский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Соловьево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128,1707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7,7209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Мяконькая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19,7313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55-310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Березовка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Бухтарминское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Прибрежный, кадастровый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05-070-053-176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290-710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Крестовка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 километрах 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Северное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Бухтарминское водохранилище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района Алтай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Катон-Карагайского, Уланского районов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13928,7166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3144,5465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Бухтарминское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8,5 километрах западнее села Алтайка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35-138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северной части города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300-470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 (село Ермаковка)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 (село Ново-Троицкое)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Ермаковка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Ново-Троицкое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400-600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4,5 километрах восточнее села Чапаево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Чистополька 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Александровка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859-1780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реки Малая Мякотиха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05-070-059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Поперечная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Урунхайка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реки Таловка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Уфимцев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Поклонный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 Северное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570-730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2,5 километрах восточнее села Северное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270-310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Медведка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Чистополька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240-400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 родника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 родника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 родника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Шувалов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110-420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Маяк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35-130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Топтушка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Крестовка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восточнее села Северное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Осиновка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200-440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100-465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Пихтовка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100-460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Клементьев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Васильевской переправы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Дарабайкин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Маралий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Проходная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5,5 километрах севернее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Дородница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34,4967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4,8180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165-418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34,4967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88,0223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5,1393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5,1337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165-418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202-198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88,0223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3,0222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202-198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Мякотиха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05-070-059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Мякотиха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участок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участок № 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 Ландман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290-600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Парыгино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Погуляйка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Погуляйка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Бурнашевка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6,4 километрах северо-западнее села Никольск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Тополевка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Бедаревка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450-524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Теплый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Мельничная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Северное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893,9175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28,1895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27,0972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9,2380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15,0025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Топнушка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Канавочка 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 севернее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Бородино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0,1 километре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Быково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67,3242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7,5402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Мельничная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64,771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6,6298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31,942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Мельничная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Осочиха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Миновский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48,49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Осочиха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Путинцево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70-85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Холодный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136-260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участок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участок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участок № 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Серебрянск, район Алтай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Огневка, Уланский район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Смолянка, Уланский район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317,63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63,21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 севернее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Снегирево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Серебрянка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10,4 километрах северо-восточнее села Александровка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162,383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Медведка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0,9 и 3,5 километрах севернее и северо-западнее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Быково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Александров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Долгий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Лазариха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Путинцево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Тургусун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05-070-007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05-070-059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Таволжанка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Прибрежный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265-360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Никольск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Пихтовка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Моисеев Лог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44,9634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1,3166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15,2496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4,9013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Осочиха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1,1 километрах южнее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Долгий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Осочиха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4,5 километрах южнее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Миновский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40-80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190,55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152,36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180-1200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Моховушка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4,4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Капитанов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155,79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50-350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Пьянкин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4,8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51,65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3,2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Осочиха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Каменный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севернее села Ново-Крестьянка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Шириккайын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171,2325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36,7545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Казкен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104,8735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128,9387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88,6893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24,1228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22,6015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22,7634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43,0704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9,4179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9,7735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28,1248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6,3682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7,2466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Саркырама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221,9326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207,777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43,0145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42,4757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Дальняя Таволжанка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156,0645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166,757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31,0412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30,7437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2,2 километрах северо-восточнее села Ермаковка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юго-восточнее села Путинцево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13,3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севернее села 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385,050784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37,645834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10,2778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Мироновка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9,5 километрах севернее села Дородница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БерҰзовка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севернее станции Селезневка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Топнушка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села Тургусун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Солоновка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5,2 километрах юго-западнее села Бородино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807,85515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11,350435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10,093823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Большая Феклистка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7,6 километрах севернее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Ермаковка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Чахлов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Мироновка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села Полянское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165,6471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57,9749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6,4808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6,8375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Таволжанка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165,6471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21,7579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3,8161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3,7606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165,6471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12,6345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2,3658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2,6158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47,5199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22,5698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6,4808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6,8375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4996,6712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555,1941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Тихонов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7,3 километрах северо-западнее села 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500-875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5,5 километрах северо-западнее села Васильевка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восточнее села Путинцево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35,94027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5,0236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42,2476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Рыковский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68,9764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36,793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9,559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36,793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северо-восточнее села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Селезневка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05-070-048, 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Подстепная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Александров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 километров северо-восточнее села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Топнушка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0,4 километрах южнее села Подорленок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333-370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215,5-500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Капитанов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Рыковский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месторождение "Снегиревское"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Погорелка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северо-западнее села Путинцево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Тихонов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5,7 километрах севернее села 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23,1449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2,5932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Саркырама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5,7 километрах западнее села Чиркаин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села Маяк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0,3796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264,7-309,5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Агнеева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75-145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месторождения "Снегиревское"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Огневский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95,2491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5,5018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5,7824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3,9075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4,0641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Леннушка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130,1957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6,5362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6,5615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Мельничная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83,4651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11,9275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Крестовка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8,6174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0,5899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Осиновка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52,527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8,7435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Назар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94,2108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9,0438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Селезневка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135,9166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11,9334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Топкуша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Тургусун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150-235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Томиловка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Крестьянка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Шувалов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Шувалов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Крестьянка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Нечаев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7,5 километрах севернее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Ново-Крестьянка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Шириккайын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338,0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363,0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Селезневка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Назаров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Хамир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километрах северо-восточнее поселения Ново-Калиновск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42,3865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1,4485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76,0597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8,1559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Огневка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0,3 километрах севернее села Васильевка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Терентичев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15,1515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0,2 километрах восточнее села Снигирево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15,9069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0,9408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Трусов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западнее села Путинцево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82,0167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4,1978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Бочкарев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35,2652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8,1559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Китов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81,1111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5,3553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454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23,9296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2,2756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68,4884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44,7996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4,6806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4,5675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73,5987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6,9126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23,9296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4,587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7,8523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4,3188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0,9395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1,0584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Тихонов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Александровка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93,229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16,3735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0,9403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05-070-005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573,1531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8,3371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7,9451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14,1478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13,7117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9,0994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9,2797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5,9407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6,1546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3,1307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3,1669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31,4488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31,85111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1,2785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269,8567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220,6027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29,9271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23,1242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Погуляйка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77,2278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70,1515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7,4777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8,5488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Проходной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62,7163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9,5158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Правый Проходной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72,3428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8,3042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74,1006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36,272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7,9527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7,9692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1,6 километр северо-восточнее села Ново-Крестьянка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Топтушка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4,8 километр юго-западнее села Маяк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Лиханов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Мяконькая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10 земельных участках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185,4670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11,9846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89,3936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7,9946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13,1405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50,0487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4,4378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Осочиха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9,6499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106,3467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8,3598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12,1613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6,4365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3,7275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3,4251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77,6999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7,7215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49,9088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133,0987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12,8606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81,6595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31,3006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4,5846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Селезневка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28,6993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8,3722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24,5716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7,2376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35,7209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13,7019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на реке Селезневка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54,534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1,4351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Козловка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127,2813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87,9037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77,9292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301,4351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28,8629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Мокин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47,8263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5,9927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35,435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90,6917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17,8158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36,338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6,7233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41,0664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140,9324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16,0427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58,4493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9,5385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Солоновка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50,1023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Смонянка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53,8557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4,5664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150,0603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20,7585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112,4633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21,7583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112,4633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9,4278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57,2467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15,1907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Багадатский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102,6483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10,1378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Козловка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54,3651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4,2115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4,124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3,6498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46,1596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2,7635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70,8958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8,5505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Забегалка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 километр юго-восточнее села Ново-Крестьянка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Ширыккайын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05-071-039-570 (участок 1) и 05-071-039-571 (участок 2) на территории района Алтай (учетный квартал 05-070-018) и района Үлкен Нарын (учетный квартал 05-071-039)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Дальняя Таволжанка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Ближняя Таволжанка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Саркырама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186-500*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Серебрянск учетный квартал 05-094-006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85,93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Серебрянка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Серебрянка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Сухова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Привалочная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Привалочная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Сухова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15,72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Осиновка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Крестовка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Крестовка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Смолянка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Смолянка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14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14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15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15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Смолянка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Смолянка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Смолянка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52,66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16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85,58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17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18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19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19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21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21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20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20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22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22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23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23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Мокин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Мокин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24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25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26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25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26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27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27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28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28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Большая Феклистовка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29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Большая Феклистовка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0-227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29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30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30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Крутая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0-71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Крутая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31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31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32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32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33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33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34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30,99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Гремячий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35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36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52,78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Гремячий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67,5305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2,4068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134,4228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16,9641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Глубоковский район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Красноярка 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поселка Верхнеберезовка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66,253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Березовский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60,567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Глубокое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248-301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Черемшанка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Черемшанка,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Мира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1,1733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Первая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Левая Убинка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Быструха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0,9 километре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Новая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14,5889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1,0217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500-575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Верхнеберезовка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Первая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50-217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юго-западнее села Уварово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Ново-Ульбинка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1,0826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на реке Маховка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Солнечное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90-413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Пихтовка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05-068-115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207,55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Андрониха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Гремячий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6,7 километрах восточнее села Ушаново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231,67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Богородский ключ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2,9 километрах восточнее села Ушаново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Поскакуха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Левая Убинка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Орловка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500-977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Бусиниха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Лосьевка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535,5111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Чесноковка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Железный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2,9 километрах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7,9683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127-391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Веселовка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южнее села Веселовка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Красноярка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Верхнеберезовка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243,92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49,688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10,767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2,202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243,920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1,539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Черемшанка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285-305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Бобровочка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0,7 километрах восточнее села Бобровка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Вороний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Быструха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138,883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Мазанкина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восточнее села Календарка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100-320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Ново-Ульбинка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0,4717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1,3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 Ушаново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61,3529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5,7411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Обдериха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Тарханка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304,1798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11,4379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1590-2673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Изотов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2,7916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3,1679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1,8352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2,3997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5,0822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13,5397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9,1936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1,6676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10,3881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1,6778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165-246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Секисовка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Красноярка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 Веселовка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98,722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Веселовка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Левая Убинка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05-068-007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05-068-006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Сипатиха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Новая Ульба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5,7477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0,4159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Маховка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Черногорка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31,78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Антипов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Бобровка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Белоусовка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8,1553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Топиха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0,6867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387-389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Черемшанка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7,2762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0,7408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500-560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Поскакуха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4,7448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0,6208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Черемшанка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2,7868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Поскакуха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Топкуша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11,7516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2,1538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300-412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1,9506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391-311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протоки реки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0,4240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Белоусовка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0,1105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0,3102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0,2181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южной части села Тарханка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564,5-579,4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99,5-114,4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 реки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"Надежда"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Сипатиха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05-068-159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Варначка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севернее села Бобровка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180-830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Деюшкин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Гурьев лог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 реки Малая Убинка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553-583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88-118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Переплюйка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Гребенюшка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районе улицы Горная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Прогресс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Таловка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5,5 километрах села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районе села Бобровка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Горюшка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Самара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0,9 километрах южнее села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3,1696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0,2732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0,4786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311-431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Горная Ульбинка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Тарханка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2,7658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0,5504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177-216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0,4925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1,3 километрах северо-западнее села Алтайский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500-840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Обдериха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Волчиха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Пинегин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Железный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Земляной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Алтайский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360-380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севернее села Глубокое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9,3177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0,3606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400-560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северо-западнее села Предгорное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Висловка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05 -068-017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Чеков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05-068-090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0,6947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0,1787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160-183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0,1744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Металлист-3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Верхнеберезовка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Ушаново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5,7876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Висловка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2,6 километров северо-восточнее села Календарка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Чеков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0,7064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Переплюйка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Предгорное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1,1 километре юго-западнее села Украинка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1,1 километре юго-западнее села Украинка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Красноярка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Предгорное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5,9035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0,5284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30,8182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6,6821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6,5091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32,9027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1,2973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Горохова речка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1,7827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2,7166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Горохова речка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40,4478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3,0452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2,8765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39,9283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69,9352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4,6369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Горохова речка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13,1988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0,7156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56,1359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4,0732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Горохова речка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95,0382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9,6172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10,3355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Топиха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180-230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05-068-101-120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2,5365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05-068-090, 05-068-098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Ново-Ульбинка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6,5349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0,3616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9,6311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0,8465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Предгорное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Красноярка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Веселовка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332,5597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221,6684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50,7951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39,2924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на реке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Белоусовка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3722,2551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3884,7628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609,34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417,5005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209-3080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134-1064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Перевальное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6,8161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на реке Глубочанка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Белоусовка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1,4267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22,8289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3,4318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11,9425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0,8265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1,0232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Красноярка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Веселовка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Кожухов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Веселовка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Веселовка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40,59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500-625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Убинка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2,2 километрах юго-восточнее села Кожохово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восточнее села Маховка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379,77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Камышенка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7,7 километрах восточнее села Бобровка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Бобровочка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Крутишка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Белоусовка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6,6326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Иртышского рудника товарищества с ограниченной ответственностью "Востокцветмет"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500-900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Желяковка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11,7306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Маховка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23,4259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2,1489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05-068-020-603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2,4112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305-539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Харюзная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1,9721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500-545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500-572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территориях учетного квартала 05-068-160-005, 05-068-160-006, 05-068-160-007, 05-068-160-008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Теснушка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Поперечная Теснушка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Звездный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4,2381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0,2563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5,6449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05-068-019 и 05-068-023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 километре к востоку от районного центра поселка Глубокое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350-365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Топкуша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земельного участка 05-068-006-197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1,2504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262-323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2,1549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товарищества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ограниченной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"Бобровка плюс"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 для ведения личного подсобного хозяйства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Моховка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испрашиваемого земельного участка сельского округа Бобровский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5,4315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0,6258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Горного отвода Центрально-Западного участка Право-Ульбинского месторождения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 № 1 реки Ульба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 для размещения базы отдыха (учетного квартал 05-068-056), расположенного в 0,5 километрах юго-восточнее села Черемшанка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10,7698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3,3162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 № 2 реки Ульба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 № 3 реки Ульба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 № 4 реки Ульба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2,3662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 для ведения личного подсобного хозяйства в села Новая Ульба, (учетного квартала 05-068-100)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28,6845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2,0633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Топкуша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земельных участков для ведения личного подсобного хозяйства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Ново-Ульбинка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Маховка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районе села Степное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села Ново-Михайловка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272-292*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05-068-090 и 05-068-098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84-121*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86-158*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Волчиха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05-068-090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0,3343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0,2863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2,1332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Зайсанский район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Зайсанского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3847,8926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316,5145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Уйдене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05-078-006, 05-078-018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междуречье реки Уйдене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05-069-014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250-700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Уйдене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2,8 километр севернее села Кенсай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780-830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Кенотке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Уйдене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Кенесай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участка, предоставляемого товарищество с ограниченной ответственностью "Тарбагатай Мунай"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участка, предоставляемого товарищество с ограниченной ответственностью "Тарбагатай Мунай"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Уйдене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2,8 километр севернее села Кенсай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702-788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Кенесай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месторождения Сарыбулак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месторождения Сарыбулак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Катон-Карагайский район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Куркиреме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юго-западнее села Шынгыстай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Назариха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Аксу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77,3954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8,7495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427-1242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Назариха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Назариха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3,0744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1,6 километрах восточнее села Шынгыстай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81,188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0,0842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478-654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Байберды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1,4147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Язовая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3,2 километрах восточнее села Жазаба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196,29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500-840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0,8 километре северо-западнее села Жана Ульга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Костобе-булак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Устюмка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500-1024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восточнее села Солоновка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3,4 километрах северо-восточнее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49,588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427-700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 километрах северо-восточнее села Шынгыстай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500-620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Берель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заболоченный участок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северо-западнее села Белкарагай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Черновая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6,7 километрах северо-западнее села Акмарал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Путевочная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6,9 километрах юго-западнее села Ушбулак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Чесноковая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3,5 километрах северо-восточнее села Жазаба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112-132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Черновая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4,8 километрах северо-западнее села Аккайнар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Архиповка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115-437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7,5 километрах восточнее села Барлык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Белая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Колматиха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Костобе-булак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северо-восточнее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северо-восточнее села Жана-Ульга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Бобровка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210-360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9141,8295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5961,4856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110-500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828,78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Коробиха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 километрах северо-восточнее села Коробиха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2,4 километрах севернее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1,3 километрах восточнее села Жана-Ульгы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юго-западнее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325-399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Ушкунгей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3,9 километрах западнее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Унго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0,2 километрах южнее села Согорное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7-149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Унго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12-35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рукав реки Унго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рукав протоки реки Унго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5-35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7-35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Карагай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северо-восточнее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280-375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86,4158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4,4567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2,1084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4,6 километрах восточнее села Шынгыстай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80-280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3,3 километрах юго-восточнее села Коробиха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9,8 километрах северо-восточнее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58-103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56-110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144-211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северо-восточнее села Топкайын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Путевочная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14 километрах северо-восточнее села Аккайнар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7,6 северо-восточнее села Аккайнар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Трактовый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7,5 километрах севернее села Солоновка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Сидоров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35-87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Сарыкарагай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 километрах северо-восточнее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339,6-500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Урыль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3,5 километрах 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9,8 километах юго-западнее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Каракаба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южнее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Сарткожа 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265-311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Наурузбай 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91-370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108-296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35-440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198,8-300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198,8-300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35-219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35-219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южнее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35-219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70,7-300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Коробиха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 километрах южнее села Коробиха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2,5 километрах юго-восточнее села Жана-Ульгы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9,8 километрах северо-восточнее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452,6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215-304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Каракоба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25 километрах южнее села Енбек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1,2 километрах севернее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264-332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северо-западнее села Барлык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юго-восточнее села Коробиха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Киикбулак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3,8 километрах северо-восточнее села Берель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Черемошка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4,5 километрах северо-восточнее села Барлык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Урыль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7,3 километрах северо-восточнее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3,5 километрах северо-восточнее села Аршаты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Черемошка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Катон-Карагайского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3,1 километрах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Терисбулак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6,8 километрах северо-западнее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Калмачиха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6,4 километрах восточнее села Берель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5,4 километрах севернее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Урыль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05-071-024 и 05-071-027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Карагай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8,1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Урыль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44,5728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1,1646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2,6036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3,5 километр северо-восточнее села Жұлдыз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Маймыр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20 километрах южнее села Солдатово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Киикбулак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4,2 километр восточнее села Берель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месторождения песчано-гравийной смеси Урыльское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60-135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37,68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приток ручья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5,7 километрах юго-западнее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05-071-007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юго-восточнее села Белкарагай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1,2 километрах восточнее села Жана-Ульгы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460-520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Семишиха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05-071-024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северо-восточнее села Арчаты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Коктаба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 километрах северо-восточнее села Урыл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550-1440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Костобебулак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2,6 километрах юго-западнее села Шынгыстай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восточнее села Шынгыстай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148-515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0,38 километрах юго-западнее села Белқарағай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502-512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Курчумский район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Ортенбулак 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Тесиккия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Узынбулак с его притоками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Жылытау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Караагаш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1926,65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348,29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Коныржайлау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левыми притоками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107,270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правых притоков реки Шукыркальжир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43,801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реки Сулушокы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Путочная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18 километрах от села Орнек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370-1190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Поперечная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Озерная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Маралиха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месторождения "Маралихинское" и "Маралихинское рудное поле"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Кумырза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Тополевка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Караоткель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Репьев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Карагайлы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Хлебный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230-580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610-700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Туюкбулак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Канат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Куансай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геологических блоков М-45-122 (10б-5а-18, 19, 20), (10б-5а-14, 16)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5795,16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146,05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Избасар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геологических блоков М-45-122 (10б-5а-14, 15), (10б-5б-11, 12)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Кашкымбай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геологических блоков М-45-122 (10б-5б-12, 13), (10б-5б-6, 7, 8)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геологических блоков М-45-122-(10б-5б-3, 7, 8, 9, 10, 14, 15)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138,76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Койшилик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геологических блоков М-45-122-(10б-5б-3, 4,9)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геологических блоков М-45-122-(10б-5б-5, 10), (10в-5а-1, 2, 3, 6, 7, 8)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216,28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Сарыолен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северо-восточнее села Сарыолен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Кыстау-Курчум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Саукабай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Кольдененбулак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Кашкынбай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Куансай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1012,1438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294,5685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Сулушокы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170-580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Караагаш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320-650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Кайынды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312,7537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47,3321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1 реки Кайынды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45,3155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2 реки Кайынды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182,7813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4,8929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3 реки Кайынды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160,2879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4 реки Кайынды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41,959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0,7938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192,637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14,1822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186,0484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Саратовский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50,5199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3,6886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Торетогам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160,6999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5,6076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болота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6,7955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1045,9917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62,6267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45,1714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47,366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26,7303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29,2746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18,8599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696,7274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19,2264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43,1523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105,6834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Узынбулак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4,9565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6,8619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Танаш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Таловочка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Наумов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260-370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Танаш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Маралиха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Асусай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кваратала 05-072-010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Кашкынбай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390-470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340-740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Туюкбулак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350-720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270-480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550-640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Карагая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Катыш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южнее села Егиндыбулак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340-530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380-610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240-570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Кояндыбулак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Егиндыбулак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Танаш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440-650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160-790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Куансай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Кызылагаш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правого берега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9,5 километров северо-восточнее села Каратогай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Караозек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Такырколь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6,7 километров северо-западнее села Жылытау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Куансай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Каражал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500-800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Кунакпай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Шуршутсу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Караагаш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Каратогай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400-660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Кашкынбай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исток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исток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170-460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8,5 километрах юго-восточнее села Егиндыбулак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10,5 километрах севернее села Майтерек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и 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Маралихинского месторождения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Тентек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Кашкынбай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13,3 километрах восточнее села Кыстау-Курчум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Избасар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Кунакпай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19,2 километров юго-восточнее села Ушбулак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100-650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100-670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180-700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280-610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300-400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Кызылагаш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Карагаш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180-600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350-540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Егинбулак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Жигаловский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 километрах юго-западнее села Ушбулак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15,1313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14,8441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1,7430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1,7836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18,9 километрах юго-восточнее села Ушбулак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450-700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210-350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220-580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260-390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Каражал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180-480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280-460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230-530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Танаш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206,15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482-690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482-690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18,9 километрах юго-восточнее села Ушбулак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450-700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210-350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260-390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Узынбулак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Киикбулак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Жилкойда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северо-восточнее села Коктерек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519,56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Кольдененбулак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36 километрах северо-западнее села Маралды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170-315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Канай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05-072-040 и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32,3811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3,9387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96,4205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11,3344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287,2553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26,108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82,6385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21,4616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18,8614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9,2314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болота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27,7642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3,8481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Майкапчагай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184,767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90,4789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29,965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15,0368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21,1678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2,4908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2,8792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13,8758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0,5432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6,5392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6,2733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18,7067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25,8128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4,8411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4,3607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6,096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4,8411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4,3607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2,6526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40,1579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7,2244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8,0467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Шуршутсу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91,1237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88,5606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7,7709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7,7917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118,0776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108,0204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10,0634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10,0401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18,4611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22,2809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2,6561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2,6566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53,7931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27,7857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3,8777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3,6306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Егинбулак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110,9881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8,8562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111,368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112,3312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8,1727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8,2111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17,8642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29,4422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3,3109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3,4908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57,0174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3,5251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687,9461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21,439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21,7465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8,8059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8,1993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9,9346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8,2903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18,2826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18,2891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6,2073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12,2239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16,4032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15,8936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82,623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67,949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2,4062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Кашкынбай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80,7817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84,4778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10,4025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113,4856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15,9437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54,4145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8,7148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15,905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396,652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39,238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336,712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34,289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217,377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21,909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237,397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19,751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107,5522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13,0745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277,210794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23,664687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133,078954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20,290382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Кокань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75,9776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4,4987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38,5792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10,763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302,9742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31,2003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138,9945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21,3391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134,904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20,5529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32,8188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6,7901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220,1347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32,6469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126,5197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11,3797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Кокпекты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535,0192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83,9937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Курчум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228,1824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28,0795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Сарная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1,7665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0,5617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868,6233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13,4048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13,0871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7,6122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6,8343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13,0531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13,508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11,4515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11,0501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10,3862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10,1532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8,6327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8,0081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10,1289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9,5623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3,786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2,8551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2,6333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3,1015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2,8434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16,3628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8,9108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9,0693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7,5373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7,2559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9,1481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27,7712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17,5875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304,835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41,4871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66,9968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20,1656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98,8707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6,3477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70,5312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18,7472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211,6803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35,177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135,0765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14,5899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3,2055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земельных участках с кадастровыми номерами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05-072-004-269 и 05-072-004-273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21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земельных участках землепользование для ведения сельского хозяйства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140,6321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14,4103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53,1782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4,7928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4,3359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6,21672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183,7214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19,5259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Канай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136,9838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223,22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29,5601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Жанбыршы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251,7983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36,0038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7,4507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Бердыбай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24,6753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185,4377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21,2879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225,7381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25,7819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16,8334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175,2127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17,5223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229,4265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16,0082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3,4503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9,8898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0,9977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42,9243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7,5109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20,6598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Татарка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139,6544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13,7607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2,3904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5,0753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19,9613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5,4279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19,9756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6,0759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2,7509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Койпенди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432,2244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49,2006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Елтай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379,4744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36,6351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197,428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20,8502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252,6449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31,6579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71,4051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12,4572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108,5788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20,3268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75,0146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57,338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2,8347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Егиндибулак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360,31093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25,8378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7,3693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324,1106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30,1305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144,57368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23,6728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171,54365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28,0133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15,8886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98,8328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14,724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4,7245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11,1432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59,6207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10,0096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172,82584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17,6776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5,8687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12,152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93,817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1.841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3,8395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85,0767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7,7172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2,8595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6,2114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Конакбай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95,1016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6,5937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62,6127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7,5886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233,5014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2,3116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4,3459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1,4718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16,9592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12,2167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123,6429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6,7923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5,0757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174,0706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18,2452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57,8286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9,6088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150,9329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17,9261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128,9979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12,7625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40,4622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5,3649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20,9765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5,1709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Көкпекті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84,7701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8,6892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76,9709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7,1024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25,8308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3,9258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76,7578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5,3383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74,9574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4,5846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52,7415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4,6584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20,7116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2,7916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30,1293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2,8275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531,2632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53,9922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45,3761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12,23416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146,0738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21,4352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Жинишке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185,0409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28,3832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150,5298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26,5564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42,5172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15,4444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66,4620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5,7585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150,5039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16,4228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147,4455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13,6311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2,2719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69,9304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5,0253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53,5474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76,5157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5,5741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78,9042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4,9636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7.6784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3,3988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0,5956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69,3432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39,5985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5,4165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Кашкынбай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05-072-015-162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сельского округа Маралды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163,13708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70,4242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Жинишке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Марқакөл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Сакрома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Бас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Верхняя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Таловочка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05-072-015-2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158,0019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34,5193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Наумов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Теректи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Карашат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13,8 километрах северо-восточнее села Акбулак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224,091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6,132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200-1400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7,408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Медвежий и его левый приток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37,318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Алкабек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25,7 километров северо-восточнее села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исток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исток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Шыбынды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северо-западнее села Тоскайын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309,1133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77,6572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Терисайрык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05-072-036-1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740,2033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69,9174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Кояндыбулак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05-072-036-2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177,3075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19,5418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05-072-036-3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494,5461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78,3147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Акмурат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05-072-036-4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948,5743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224,3184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Мойылды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05-072-044-1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600,5878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102,8761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Киинсу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05-072-044-2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513,6524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89,9019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Койшилик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45,4216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3,5838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Такыр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05-072-069-1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1014,2311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278,1217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Жалпакагаш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05-072-69-2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1393,2994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251,4885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05-072-069-3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1393,2994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251,4885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05-072-069-4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795,1671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147,3194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05-072-073-1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1395,0833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281,0868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05-072-073-2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1395,0833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281,0868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Караган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05-072-073-3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894,9623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76,0486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Жинишке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Жинишке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110-440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Алкабек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533,8942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1 реки Алкабек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9,7874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2 реки Алкабек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11,2384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8,7409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8,5604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Теректи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6,6392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Балакалжир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745,0075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10,6481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8,9005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14,6974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30,1146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19,1349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18,0904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8,3011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Шет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577,2704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11,204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Орта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11,2826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1 ручья Орта Теректы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12,6516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2 ручья Орта Теректы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14,4019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3 ручья Орта Теректы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13,2368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4 ручья Орта Теректы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10,7275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Верхние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участке "Манка" разведки золотосодержащих руд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140,43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Кызылащы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12,3 километрах восточнее села Мойылды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47,087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Кандырла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26,675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500-1000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Деминшык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17,803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500-960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ручьи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1-№ 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2183,16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96,488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500-1280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Киинсу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330-410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Туюкбулак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440-610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510-660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Калжир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месторождения "Карчигинское"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Калжир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Балакалжыр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68,062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Шындыбулак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54,648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500-820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12 километрах северо-западнее села Тентек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месторождения "Карчигинское"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реки Орта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Куганкеткен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275-625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400-750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200-625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реки Бас Теректы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 и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1497+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Поперечная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Поперечная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Сухой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117,8605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13,3231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Яков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355,1142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39,8278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Балыктыбулак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21,4494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рекаТарлаулы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444,695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68,2711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251,2987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52,3625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393,527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48,8038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88,1862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22,8781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Каршалы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270,8799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37,1855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88,7179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21,4615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191,5329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20,0525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1510р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Арасанкоба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25,274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3,2502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Узынбулак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90,8635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25,2378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145,4171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18,0853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120,3148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17,6182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364,9411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50,3478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364,9411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6,3664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21,4981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Коккараозек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370,8793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29,8041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370,8793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44,3941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288,7619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47,224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Кара-Коба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25,8389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1,7069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334,2194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36,0574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103,7372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16,1402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3437,5941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1606,5942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1671,9946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371,8281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153,6668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182,5475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на реке Орта Теректы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159,0053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35,6118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Кара-Коба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2108,4342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144,8632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1963,5710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152,6619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17,0821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135,5798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Такыр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7569,5856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3689,7615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3879,8241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863,9432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423,2524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440,6908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Карашат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(без названия № 2), руслоотводной канал и 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52,44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Тайбота (Табота)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Кайындыбулак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села Акбулак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188-315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83-117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ручья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притоки реки Такыр ручья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№5-№8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рассматриваемом створе в районе села Акбулак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1250,61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Орташа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Аршабулак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Байтемирбулак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Ашыбулак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Балакалжыр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его малые притоки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Калжыр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села Боран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Марқакөл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Самар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Кулынжун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05-244-040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05-244-051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Коншубай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Аюкашкан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Глубокий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Байша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Топольки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Аксеновка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Капрли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Самар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260-335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Кулынжун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3,9 километрах юго-восточнее села Кулынжон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Казнаковка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Бухтарминское водохранилище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села Палатцы на участке с ПК 1690+00 до 1707-17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98,2633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23,2123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Казнаковка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юго-восточнее села Кулынжол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Бокен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2,1 километрах южнее села Караоткел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729,1939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55,42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22,66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31,48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Лайлы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"Дорожно-строительного управления №14"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45,2312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45,2312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4,8116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5,2148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Тассай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правая протока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05-334-026-095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1,3985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0,4360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Тассай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левая протока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1,5395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0,5232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110-103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Тассай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левая протока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1,3985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0,4963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1,5395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5,7421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0,5152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0,5261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103-110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807-630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Акмырза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5,7421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0,7739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807-630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Жуандык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05-334-052-508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68-208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Ешкибай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05-334-051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300 м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ручей Ешкибай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Кулуджун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05-334-037 и 05-334-038 в 0,7 километрах западнее села Кулынжон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75-258**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139-298**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рукав реки Кулуджун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197-349**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Кулуджун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61-197**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Кулуджун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363-500*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притoк реки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Большая Буконь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месторождения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"Большая Буконь"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Тарбагатайский район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Зайсан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Тугыл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9794,2183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3144,5465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460-513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Ортауласты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05-078-006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05-078-009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 Кызылкесек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 Каратоган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Кандысу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05-078-006,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05-078-018 и 05-078-024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Курайлы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6,1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Чан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519,469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Тайжузген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19 километрах юго-западнее села Тугыл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18,0332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1,6497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 Жанатоган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05-078-018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Тайжузген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 километрах северо-западнее села Тугыл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Караганжира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05-078-016,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05-078-018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100-311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 Жанатоган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 Кыстаубайтоган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Тайжузген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"ИВЕГА"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Уланский район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Большой Буконь 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26,8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Тогум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352-470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Наурузбай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Бесбастау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420-470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Шалакбулак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Сартымбет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16,2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 Уланское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193,69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86-718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Унгирли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Таргын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76,53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Кызылсу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Талдыайрык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170-420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350-370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180-230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350-370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180-230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250-270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8,8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Манат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Канжигабулак 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4,4 километрах восточнее села Мурзат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заболоченный участок с пастбищными угодьями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111-338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108-190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Маралушка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Огневка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320-400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Сарыбулак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лицензионной территории товарищества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ограниченной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ответственностью "QuazarEnergy", село Бозанбай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40,7187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Бердыбай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17,5387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Койшибай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102,6691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Бутагора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115,2328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50,2286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поселка Асубулак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Дресвянка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05-079-061,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05-079-057, 05-079-045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Тасоткель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северный,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восточный, западный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села Бозанбай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Ертенбулак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заболоченный участок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Бокенбай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Майлысай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Шыбынды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Узунбулак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километре западнее села Узунбулак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Бозанбай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южнее села Кызылсу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Узынбулак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114-355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Кызылсу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14,5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Кызылсу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Бухтарминское водохранилище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Манат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10,4773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0,4350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Уланского,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Глубоковского и Шемонаихинских районов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3722,2551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3884,7628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607,14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417,5005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209-3080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134-1064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Сартымбет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4,4 километрах восточнее села Мурзат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157,4-500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Сартымбет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12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Мурзат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Поперечный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15,6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поселка Асубулак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Черновая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севернее села Манат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Капыбай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147-267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Тульский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18 километрах северо-восточнее поселка Асубулак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Варначий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51,92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Кочевной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Кенесбай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9,7 километрах западнее села Баяш Утепов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12,5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поселка Асубулак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136-172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Жельдикезен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140-174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Актасты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Шерпак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Байжан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77,8-114,2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285-300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"Восточник-Степной"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Черновая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125,6599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3,8267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7,0021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Байжан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Унгирли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Таргын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Жиланды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5,1 километрах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Уланское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Шерпак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северо-восточнее села Изгутты Айтыков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Киши-Коке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Манат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Калбинский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Арыкбай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195-402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Акшатыр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Карабалапан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Малый Шыбынды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Большой Шыбынды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Жалдыарык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Ащы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Мамай батыр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426,62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Песчанка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Таврическое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300-436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Большая Буконь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26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 Таргын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Шолакбулак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Данебулак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256-488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"Восточник-Степной"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Таргын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0,3852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Алибек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8,3 километрах юго-восточнее села Акжартас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Жинишке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юго-западнее села Гагарино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Песчанка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320-610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на реке Тугулька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Тугулька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Казачье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Базарбай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Нижние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4,8917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0,3431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05-079-025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05-079-026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511-561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111-161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Унгирли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05-079-020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05-079-037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156-223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Жельке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100-251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135-338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Таргын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65-810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Кайындыбулак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Акшатыр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16,5 километрах южнее села Верхние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147-495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115-427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Гнилая Балка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Митрофановка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5,6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Жантас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Шерен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Аюды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1,3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поселка Белогорский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Малая Аюды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на реке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восточнее села Кызылсу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Жартас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9,8 километров южнее села Гагарино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Карабалапан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05-079-020, 05-079-036, 05-079-057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Салдырмабулак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158-228,5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298-487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Сибинка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южнее села Мамай Батыр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1,1265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385-394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Большая Бесбала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5,5 километрах восточнее села Сагыр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100-320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294-400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72-342,2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100-275,7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0,27 километрах северо-восточнее Таинтинского водохранилища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0,4041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Шыбындыколь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южнее села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Березовый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11,2 километрах восточнее села Желдиозек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Жартас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 юго-восточнее села Гагарино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на реке Жартас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Карабалапан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18,4 километрах юго-западнее села Верхние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6,8 километрах юго-восточнее села Ново-Азовое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Айркезен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22,5 километрах южнее села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101-115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115-125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6,3 километрах юго-западнее села Гагарино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Байтеке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 километрах юго-западнее села Сагыр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Вермберг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14,5 километрах юго-восточнее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Верхние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Шелекты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7,2 километрах юго-западнее села Айыртау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"Восточник-Степной"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500-562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Сарыозек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Уланского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553,4771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644,6074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86,965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56,0625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Каскабулак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Уланского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768,0119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828,3397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69,3609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70,3276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Тайынбай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5,4 километрах юго-восточнее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Верхние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2,6 километрах юго-восточнее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Верхние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Жиланды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19,5 километрах восточнее села Уланское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777,3984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734,8069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108,3636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107,0811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Жиланды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20 километрах юго-восточнее села Уланское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613,8838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629,873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81,709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78,0939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6,5 километров юго-западнее села Уланское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учетного квартала 05-079-057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Жалдыарык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172-410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249-410,4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Караозек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 километра восточнее села Алмасай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933,8916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807,8906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88,1482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93,8168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Бесбастау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26 километров юго-западнее села Верхняя Тайынты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Наурузбай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Шалакбулак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земельного участка 05-079-017-430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166,1777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0,511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6,1296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1,5434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11,8803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0,9362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0,3892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7,9862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9,3908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1,8778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2,077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0,7348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3,0774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1,2181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Макетколь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3,1 километрах северо-западнее села Сартымбет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Шикубай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юго-восточнее села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Сатыбай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Былкылдак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Уланского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Тастыкара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Косбулак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4,2 километрах юго-восточнее села Акжартас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Туашнылаган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27 километрах юго-восточнее села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13,9 километрах юго-восточнее села Сагыр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Шурук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приток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приток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Уланского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Шукубай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10,7 километрах юго-восточнее села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Сатыбай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Данебулак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19 километрах южнее села Таргын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366,7-395,4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северо-восточнее села Сагыр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164-450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Уланского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2,2941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3,3 километрах юго-западнее села Гагарино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Куржыра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3,8 километрах юго-восточнее села Бурсак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5,6 километрах восточнее села Жанузак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57,88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учҰтного квартала 05-079-022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Унгирли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Таргын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Таргын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70-400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Луконь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05-079-018-665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64-128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Дресвянка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территроии Уланского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55-682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308-523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Ксемаз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Жаманбулак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Ушбулак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Кызылсу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Атымбек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135,98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Таинтинское водохранилище на реке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квартала 05-079-029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05-079-037 в 10 километр юго-восточнее поселка Асубулак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Шыбынды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Жалдыарык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блоках М-44-94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(10e5г-20,24,25), М-44-95-(10г-5в-16,21)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Жалдыарык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1130,56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 и ее притоки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107,51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Мамырталдыбулак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05-079-053 в селе Казачье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256,5-353,0*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35-52,3*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Луконь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западнее села Изгутты Айтыкова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Байшора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Үлкен Нарын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восточнее села Кундыз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Сауншат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4,6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села Коктерек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Тускайын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5,3 километрах севернее села Алыбай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260,116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Докторский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2,2 километрах юго-восточнее села Новополяковка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Нарым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Малонарымка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40,997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181-675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Солоновка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40,997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5,386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181-675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Шириккайын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Ново-Хайрузовка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20-233,6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рукав реки Шириккайын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73-137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Михайлов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 километрах севернее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Ново-Хайрузовка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Борисов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 километрах севернее села Солоновка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юго-западнее села Солдатово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85-450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65-210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56-112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юго-западнее села Малонарымка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села Сенное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Кривушка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0,9 километрах севернее села Кокбастау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Нижняя Теректы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180-140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Маймыр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 километрах южнее села Солдатово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южнее села Ульяновка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Трактовый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9,5 и 9 километрах севернее села Солоновка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Сидоров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Сурка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204-570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Кокбастау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Песчанка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Улкен-Нарынский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Кокбастау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 километрах юго-западнее села Уштобе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Кондратьев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юго-западнее села Бесюй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Нарым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13,5 километрах севернее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Алтынбель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292-1982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Рахманов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Перфилов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 юго-западнее села Солдатово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восточнее села Солоновка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Рахманов Ключ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13,6 километрах севернее села Алтынбель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Перфилов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Нижние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северо-западнее села Уштобе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Нижние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юго-западнее села Уштобе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золотороссыпного проявления "Нарымка"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1562,3287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55,1594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56,0178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Рахманов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12,3518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11,8488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Перфилов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11,0538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11,1962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Воровской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25,4804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24,6070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6,1273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6,3606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6,5216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6,5216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Докторский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1,1 километре юго-восточнее села Новополяковка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Рахман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3,7 километрах восточнее села Бесюй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Нарым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южнее села Каражал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 северо-восточнее села Жулдыз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Маралиха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участка, предоставляемого товариществу с ограниченной ответственностью "Asbaurum"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Майемер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05-337-046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Песчанка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05-337-036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Балтаозек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участка, предназначенного для реализации через аукцион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1436,3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160-1004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Агашбейит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185-1285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Кольжети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305-734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Песчаная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208-667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Балгын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372-1183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Максиха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участка, предназначенного для реализации через аукцион для выпаса сельскохозяйственных животных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Солонечная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Ключ Ближний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 предназначенного для реализации через аукцион для выпаса сельскохозяйственных животных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Ключ Дальний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берег правый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берег левый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 предназначенного для реализации через аукцион для выпаса сельскохозяйственных животных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Ключ Ближний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учетный квартал 05-071-039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65-223*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створ контрактной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территории, расположенной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14,5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Коробиха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10,2277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0,4118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1,2825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2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22,1055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1,1526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3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50,5222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2,8956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69,664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2,4895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4,1474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1,0158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32,0947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23,9602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2,6222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2,857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46,9713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3,4080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38,5431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3,4585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Максиха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1,2273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45,225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2,3331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Максиха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1,4336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2031185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мореные озера без названия, река Маймыр и его притоки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километр юго-восточнее села Майемер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учетный квартал 05-337-046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1,3 километрах 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Алтынбель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учетный квартал 05-337-046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километров южнее села Майемер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учетный квартал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05-071-07-369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75,52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25,91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Шемонаиха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05-080-026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05-080-027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100-130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500-950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120-500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Спорный Ключ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западнее села Волчовка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500-847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05-080-008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Кандыковка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0,8 километрах севернее села Кандыковка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юго-западнее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Камышенка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05-080-024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500-703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0,1 километре северо-западнее села 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восточнее села Рулиха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Андреевка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6,9 километрах южнее села Рулиха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3,5 километров северо-восточнее села Камышенка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Лосиха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05-080-024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5,3347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0,3405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500-542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Большая речка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05-080-026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05-080-027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12,7932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0,3246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Калинкин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0,1 километре юго-западнее села Луговое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северо-восточнее села 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Захаров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05-080-030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05-080-031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05-080-020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05-080-022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Шемонаихинского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4417,8628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5658,9915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887,6708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1208,0547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Шемонаихинского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11,2632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1,8108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Берсальский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0,6 километрах севернее села Сугатовка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Барашки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Шемонаихинского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6,7191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1,1908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Вавилонского сельского округа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120,0999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36,3336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246,4377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54,9603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177,8231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54,0603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Грязнуха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79,7263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24,6264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Большая Речка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80-190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Уба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 ширина водоохранных зон и водоохранных полос отражены в картографическом материале утвержденной проектной документации.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