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caff3" w14:textId="5ecaf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Восточно-Казахстанского областного акимата от 31 декабря 2020 года № 496 "О принятии имущественных комплексов государственных учреждений из коммунальной собственности районов (городов) области в областную коммунальную собственность"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Восточно-Казахстанского областного акимата от 20 августа 2026 года № 209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 Закона Республики Казахстан "О правовых актах" Восточно-Казахстанский областной акимат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Восточно-Казахстанского областного акимата от 31 декабря 2020 года № 496 "О принятии имущественных комплексов государственных учреждений из коммунальной собственности районов (городов) области в областную коммунальную собственность" следующее изменение: 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20 к указанному постановлению изложить в новой редакции согласно приложению к настоящему постановлению.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образования Восточно-Казахстанской области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принятие иных мер, вытекающих из настоящего постановления.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Отменить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акимата от 27 декабря 2024 года № 326 "О внесении изменения в постановление Восточно-Казахстанского областного акимата от 31 декабря 2020 года № 496 "О принятии имущественных комплексов государственных учреждений из коммунальной собственности районов (городов) области в областную коммунальную собственность".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акима области, курирующего вопросы образования.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Восточно-Казахстанской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Сактаганов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управления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государственным закупкам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коммунальной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Восточно-Казахстанской области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Р. Баирбеков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"____" ________ 2026 года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"20"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209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"31" декабря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496</w:t>
            </w:r>
          </w:p>
        </w:tc>
      </w:tr>
    </w:tbl>
    <w:bookmarkStart w:name="z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"Отдел образования по городу Усть-Каменогорску" управления образования Восточно-Казахстанской области</w:t>
      </w:r>
    </w:p>
    <w:bookmarkEnd w:id="5"/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образования по городу Усть-Каменогорску" управления образования Восточно-Казахстанской области (далее – Отдел образования по городу Усть-Каменогорску) является государственным органом Республики Казахстан, осуществляющим руководство в сфере образования на территории города Усть-Каменогорска Восточно-Казахстанской области и в своей деятельности подотчетно и подконтрольно государственному учреждению "Управление образования Восточно-Казахстанской области".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образования по городу Усть-Каменогорску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образования по городу Усть-Каменогорску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образования по городу Усть-Каменогорску вступает в гражданско-правовые отношения от собственного имени.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образования по городу Усть-Каменогорску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образования по городу Усть-Каменогорску по вопросам своей компетенции в установленном законодательством порядке принимает решения, оформляемые приказами руководителя Отдела образования по городу Усть-Каменогорску и другими актами, предусмотренными законодательством Республики Казахстан.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Отдела образования по городу Усть-Каменогорску утверждаются в соответствии с действующим законодательством.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Отдела образования по городу Усть-Каменогорску: Республика Казахстан, Восточно-Казахстанская область, город Усть-Каменогорск, проспект Шәкәрім, здание 156, почтовый индекс 070002.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органа: государственное учреждение "Отдел образования по городу Усть-Каменогорску" управления образования Восточно-Казахстанской области.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 образования по городу Усть-Каменогорску.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образования по городу Усть-Каменогорску осуществляется из местного бюджета.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образования по городу Усть-Каменогорску запрещается вступать в договорные отношения с субъектами предпринимательства на предмет выполнения обязанностей, являющихся функциями Отдела образования по городу Усть-Каменогорску.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образования по городу Усть-Каменогорску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бюджета, если иное не установлено законодательством Республики Казахстан.</w:t>
      </w:r>
    </w:p>
    <w:bookmarkEnd w:id="18"/>
    <w:bookmarkStart w:name="z2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Миссия, основные задачи, функции, права и обязанности Отдела образования по городу Усть-Каменогорску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Миссия Отдела образования по городу Усть-Каменогорску определена в статье 6 Закона Республики Казахстан от 27 июля 2007 года "Об образовании".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Задачи Отдела образования по городу Усть-Каменогорску: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интеллекта, путем создания условий для развития индивидуальности;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воспитание гражданственности и патриотизма, любви к своей Родине – Республике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приобщение к достижениям мировой и отечественной культуры, изучение истории, обычаев и традиций казахского и других народов республики, овладение государственным, русским, иностранным языками;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расширение автономности, самостоятельности организаций образования, демократизация управления образованием;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внедрение новых технологий обучения на основе информатизации образования, выхода на международные глобальные коммуникационные сети;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повышения социального статуса педагогических работников;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функционирование национальной системы оценки качества образования, отвечающей потребностям общества и экономики.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Отдел образования по городу Усть-Каменогорску осуществляет следующие функции: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государственную политику в области образования на территории города Усть-Каменогорска;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должность и освобождает от должности руководителей государственных организаций образования (дошкольное воспитание и обучение, начальное, основное среднее, дополнительное образование) на конкурсной основе в порядке, определенном уполномоченным органом в области образования;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предоставление в государственных организациях образования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организации интернатного типа;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учет детей дошкольного и школьного возраста, их обучение до получения ими среднего образования;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определяет потребность государственного образовательного заказа на дошкольное воспитание и обучение, размер родительской платы;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на утверждение местному исполнительному органу области государственный образовательный заказ на дошкольное воспитание и обучение, размер родительской платы через управление образования области;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вносит на утверждение местному исполнительному органу области государственный образовательный заказ на среднее образование через управление образования области;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размещение государственного образовательного заказа на дошкольное воспитание и обучение;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размещение государственного образовательного заказа на среднее образование в государственных организациях образования;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функционирование опорных школ (ресурсных центров);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обеспечивает дополнительное образование детей, осуществляемое на городском уровне;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обеспечивает деятельность учебно-производственных комбинатов;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содействует в организации участия обучающихся в едином национальном тестировании;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обеспечивает материально-техническое обеспечение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обеспечивает организацию и проведение городских школьных олимпиад и конкурсов научных проектов по общеобразовательным предметам, конкурсов исполнителей и конкурсов профессионального мастерства;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направляет средства на оказание финансовой и материальной помощи обучающимся и воспитанникам государственных организаций образования районного масштабов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двух процентов от совокупного объема бюджетных средств, выделяемых на текущее содержание общеобразовательных школ;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обеспечивает материально-техническую базу методического кабинета Отдела образования по городу Усть-Каменогорску;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организует аттестацию педагогов и руководящих работников образования города Усть-Каменогорска в соответствии с действующим законодательством;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формирует план по переподготовке кадров и повышению квалификации работников государственных организаций образования, финансируемых за счет бюджетных средств;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обеспечивает дошкольное воспитание и обучение;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организует бесплатный подвоз обучающихся до ближайшей школы и обратно в случае отсутствия школы в соответствующем поселке, селе, сельском округе;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осуществляет кадровое обеспечение государственных организаций образования по городу Усть-Каменогорску;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обеспечивает координацию деятельности психологической службы организаций образования, расположенных в городе Усть-Каменогорске;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выдает разрешение на обучение в форме экстерната в организациях основного среднего, общего среднего образования;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оказывает содействие попечительским советам;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оказывает государственные услуги в сфере образования;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осуществляет в установленном порядке государственное обеспечение детей-сирот, детей, оставшихся без попечения родителей;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оказывает организациям дошкольного воспитания и обучения, семьям необходимую методическую и консультативную помощь;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обеспечивает обучение детей с особыми образовательными потребностями, создание им специальных условий для получения образования в организациях образования, доступности зданий,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(или) разумного приспособления;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координирует вопросы по системе оплаты труда работников организаций образования города;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вносят на утверждение и согласование в управление образования области структуры отдела образования по городу Усть-Каменогорску;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согласовывает тарификационные списки, штатное расписание, рабочие учебные планы государственных организаций образования (дошкольное воспитание и обучение, начальное, основное среднее, общее среднее образование, дополнительное образование), а также численность классов-комплектов организаций среднего образования, исходя из потребности по городу Усть-Каменогорску;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привлекает к дисциплинарной ответственности первых руководителей государственных организаций образований;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обеспечивает и несет ответственность за качественное составление и представление в управление образования области бюджетной заявки для обеспечения реализации функций, возложенных настоящим положением;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осуществляет в интересах местного государственного управления в области образования иные функции, возлагаемые законодательством Республики Казахстан.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Права и обязанности Отдела образования по городу Усть-Каменогорску: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 в пределах своей компетенции;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привлекать работников организации образования к участию в подготовке вопросов, относящихся к компетенции учреждения, создавать временные рабочие группы для выработки соответствующих предложений;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предложения по совершенствованию организаций образования;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давать поручения, относящиеся к сфере деятельности учреждения в пределах его компетенции, контролировать их исполнение, участвовать в мероприятиях, проводимых в городе;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оказывать организационно-методическую, информационную и иную помощь работникам организаций образования, в ведении которых находятся вопросы сферы образования;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деятельность в соответствии с законодательными актами Республики Казахстан;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осуществлять правовой мониторинг нормативных правовых актов акима и акимата Восточно-Казахстанской области, разработчиком которых учреждение являлось, и своевременно принимать меры по внесению в них изменений и (или) дополнений или признанию их утратившими силу;</w:t>
      </w:r>
    </w:p>
    <w:bookmarkEnd w:id="75"/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осуществлять иные права и выполнять иные обязанности, предусмотренные действующим законодательством Республики Казахстан.</w:t>
      </w:r>
    </w:p>
    <w:bookmarkEnd w:id="76"/>
    <w:bookmarkStart w:name="z82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Отдела образования по городу Усть-Каменогорску</w:t>
      </w:r>
    </w:p>
    <w:bookmarkEnd w:id="77"/>
    <w:bookmarkStart w:name="z8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Руководство Отдела образования по городу Усть-Каменогорску осуществляется первым руководителем, который несет персональную ответственность за выполнение возложенных на Отдел образования по городу Усть-Каменогорску задач и осуществление им своих функций.</w:t>
      </w:r>
    </w:p>
    <w:bookmarkEnd w:id="78"/>
    <w:bookmarkStart w:name="z8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Отдела образования по городу Усть-Каменогорску назначается на должность и освобождается от должности в соответствии с законодательством Республики Казахстан.</w:t>
      </w:r>
    </w:p>
    <w:bookmarkEnd w:id="79"/>
    <w:bookmarkStart w:name="z8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Отдела образования по городу Усть-Каменогорску имеет заместителей, которые назначаются на должность и освобождаются от должностей в соответствии с законодательством Республики Казахстан.</w:t>
      </w:r>
    </w:p>
    <w:bookmarkEnd w:id="80"/>
    <w:bookmarkStart w:name="z8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Полномочия первого руководителя Отдела образования по городу Усть-Каменогорску:</w:t>
      </w:r>
    </w:p>
    <w:bookmarkEnd w:id="81"/>
    <w:bookmarkStart w:name="z8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решает вопросы деятельности учреждения в соответствии с его компетенцией, определяемой законодательством Республики Казахстан и настоящим положением;</w:t>
      </w:r>
    </w:p>
    <w:bookmarkEnd w:id="82"/>
    <w:bookmarkStart w:name="z8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созывает в установленном порядке совещания по вопросам, входящим в компетенцию учреждения;</w:t>
      </w:r>
    </w:p>
    <w:bookmarkEnd w:id="83"/>
    <w:bookmarkStart w:name="z8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полномочия работников учреждения;</w:t>
      </w:r>
    </w:p>
    <w:bookmarkEnd w:id="84"/>
    <w:bookmarkStart w:name="z9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интересы учреждения во всех организациях;</w:t>
      </w:r>
    </w:p>
    <w:bookmarkEnd w:id="85"/>
    <w:bookmarkStart w:name="z9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принимает необходимые меры по противодействию коррупции и несет за это персональную ответственность;</w:t>
      </w:r>
    </w:p>
    <w:bookmarkEnd w:id="86"/>
    <w:bookmarkStart w:name="z9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полномочия, предусмотренные законодательством.</w:t>
      </w:r>
    </w:p>
    <w:bookmarkEnd w:id="87"/>
    <w:bookmarkStart w:name="z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Отдела образования по городу Усть-Каменогорску в период его отсутствия осуществляется лицом, его замещающим в соответствии с действующим законодательством.</w:t>
      </w:r>
    </w:p>
    <w:bookmarkEnd w:id="88"/>
    <w:bookmarkStart w:name="z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Первый руководитель Отдела образования по городу Усть-Каменогорску определяет полномочия своих заместителей в соответствии с действующим законодательством.</w:t>
      </w:r>
    </w:p>
    <w:bookmarkEnd w:id="89"/>
    <w:bookmarkStart w:name="z95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Отдела образования по городу Усть-Каменогорску</w:t>
      </w:r>
    </w:p>
    <w:bookmarkEnd w:id="90"/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Отдел образования по городу Усть-Каменогорску может иметь на праве оперативного управления обособленное имущество в случаях, предусмотренных законодательством.</w:t>
      </w:r>
    </w:p>
    <w:bookmarkEnd w:id="91"/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образования по городу Усть-Каменогорску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Отделом образования по городу Усть-Каменогорску, относится к областной коммунальной собственности.</w:t>
      </w:r>
    </w:p>
    <w:bookmarkEnd w:id="93"/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Отдел образования по городу Усть-Каменогорску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плану финансирования, если иное не установлено законодательством.</w:t>
      </w:r>
    </w:p>
    <w:bookmarkEnd w:id="94"/>
    <w:bookmarkStart w:name="z100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Отдела образования по городу Усть-Каменогорску</w:t>
      </w:r>
    </w:p>
    <w:bookmarkEnd w:id="95"/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Отдела образования по городу Усть-Каменогорску осуществляются в соответствии с действующим законодательством Республики Казахстан.</w:t>
      </w:r>
    </w:p>
    <w:bookmarkEnd w:id="96"/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Отдела образования по городу Усть-Каменогорску:</w:t>
      </w:r>
    </w:p>
    <w:bookmarkEnd w:id="97"/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"Средняя школа № 1 имени Шакарима" отдела образования по городу Усть-Каменогорску управления образования Восточно-Казахстанской области;</w:t>
      </w:r>
    </w:p>
    <w:bookmarkEnd w:id="98"/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"Общеобразовательная школа № 2" отдела образования по городу Усть-Каменогорску управления образования Восточно-Казахстанской области;</w:t>
      </w:r>
    </w:p>
    <w:bookmarkEnd w:id="99"/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Коммунальное государственное учреждение "Школа-лицей № 3 имени Шокана Уалиханова" отдела образования по городу Усть-Каменогорску управления образования Восточно-Казахстанской области;</w:t>
      </w:r>
    </w:p>
    <w:bookmarkEnd w:id="100"/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Коммунальное государственное учреждение "Средняя школа № 4 имени Сагадата Нурмагамбетова" отдела образования по городу Усть-Каменогорску управления образования Восточно-Казахстанской области;</w:t>
      </w:r>
    </w:p>
    <w:bookmarkEnd w:id="101"/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Коммунальное государственное учреждение "Средняя школа № 5" отдела образования по городу Усть-Каменогорску управления образования Восточно-Казахстанской области;</w:t>
      </w:r>
    </w:p>
    <w:bookmarkEnd w:id="102"/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Коммунальное государственное учреждение "Средняя школа № 6" отдела образования по городу Усть-Каменогорску управления образования Восточно-Казахстанской области;</w:t>
      </w:r>
    </w:p>
    <w:bookmarkEnd w:id="103"/>
    <w:bookmarkStart w:name="z10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Коммунальное государственное учреждение "Средняя школа № 7" отдела образования по городу Усть-Каменогорску управления образования Восточно-Казахстанской области;</w:t>
      </w:r>
    </w:p>
    <w:bookmarkEnd w:id="104"/>
    <w:bookmarkStart w:name="z11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Коммунальное государственное учреждение "Средняя школа № 8" отдела образования по городу Усть-Каменогорску управления образования Восточно-Казахстанской области;</w:t>
      </w:r>
    </w:p>
    <w:bookmarkEnd w:id="105"/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Коммунальное государственное учреждение "Средняя школа № 9" отдела образования по городу Усть-Каменогорску управления образования Восточно-Казахстанской области;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Коммунальное государственное учреждение "Школа-гимназия № 10" отдела образования по городу Усть-Каменогорску управления образования Восточно-Казахстанской области;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Коммунальное государственное учреждение "Школа-лицей № 11" отдела образования по городу Усть-Каменогорску управления образования Восточно-Казахстанской области;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Коммунальное государственное учреждение "Школа-гимназия № 12" отдела образования по городу Усть-Каменогорску управления образования Восточно-Казахстанской области;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Коммунальное государственное учреждение "Средняя школа № 13" отдела образования по городу Усть-Каменогорску управления образования Восточно-Казахстанской области;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Коммунальное государственное учреждение "Основная средняя школа № 14" отдела образования по городу Усть-Каменогорску управления образования Восточно-Казахстанской области;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Коммунальное государственное учреждение "Средняя школа № 15" отдела образования по городу Усть-Каменогорску управления образования Восточно-Казахстанской области;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Коммунальное государственное учреждение "Средняя школа № 16 имени Заки Ахметова" отдела образования по городу Усть-Каменогорску управления образования Восточно-Казахстанской области;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Коммунальное государственное учреждение "Средняя школа № 17 имени М. Ауэзова" отдела образования по городу Усть-Каменогорску управления образования Восточно-Казахстанской области;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Коммунальное государственное учреждение "Средняя школа № 18" отдела образования по городу Усть-Каменогорску управления образования Восточно-Казахстанской области;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Коммунальное государственное учреждение "Школа-центр дополнительного образования № 19" отдела образования по городу Усть-Каменогорску управления образования Восточно-Казахстанской области;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Коммунальное государственное учреждение "Средняя школа № 20 имени Ахмета Байтурсынова" отдела образования по городу Усть-Каменогорску управления образования Восточно-Казахстанской области;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Коммунальное государственное учреждение "Средняя школа № 22" отдела образования по городу Усть-Каменогорску управления образования Восточно-Казахстанской области;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Коммунальное государственное учреждение "Средняя школа № 23 имени Мухамета Шаяхметова" отдела образования по городу Усть-Каменогорску управления образования Восточно-Казахстанской области;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Коммунальное государственное учреждение "Средняя школа № 24" отдела образования по городу Усть-Каменогорску управления образования Восточно-Казахстанской области;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Коммунальное государственное учреждение "Средняя школа № 26" отдела образования по городу Усть-Каменогорску управления образования Восточно-Казахстанской области;</w:t>
      </w:r>
    </w:p>
    <w:bookmarkEnd w:id="121"/>
    <w:bookmarkStart w:name="z12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Коммунальное государственное учреждение "Средняя школа № 27" отдела образования по городу Усть-Каменогорску управления образования Восточно-Казахстанской области;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Коммунальное государственное учреждение "Школа-центр дополнительного образования № 29" отдела образования по городу Усть-Каменогорску управления образования Восточно-Казахстанской области;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Коммунальное государственное учреждение "Общеобразовательная школа № 30" отдела образования по городу Усть-Каменогорску управления образования Восточно-Казахстанской области;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Коммунальное государственное учреждение "Общеобразовательная школа № 31" отдела образования по городу Усть-Каменогорску управления образования Восточно-Казахстанской области;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Коммунальное государственное учреждение "Средняя школа № 32" отдела образования по городу Усть-Каменогорску управления образования Восточно-Казахстанской области;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Коммунальное государственное учреждение "Средняя школа № 33 имени Абая" отдела образования по городу Усть-Каменогорску управления образования Восточно-Казахстанской области;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Коммунальное государственное учреждение "Школа-лицей № 34" отдела образования по городу Усть-Каменогорску управления образования Восточно-Казахстанской области";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Коммунальное государственное учреждение "Средняя школа № 35" отдела образования по городу Усть-Каменогорску управления образования Восточно-Казахстанской области;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Коммунальное государственное учреждение "Средняя школа № 36" отдела образования по городу Усть-Каменогорску управления образования Восточно-Казахстанской области;</w:t>
      </w:r>
    </w:p>
    <w:bookmarkEnd w:id="130"/>
    <w:bookmarkStart w:name="z13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Коммунальное государственное учреждение "Средняя многопрофильная школа № 37" отдела образования по городу Усть-Каменогорску управления образования Восточно-Казахстанской области;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Коммунальное государственное учреждение "Гимназия № 38 имени Льва Гумилева" отдела образования по городу Усть-Каменогорску управления образования Восточно-Казахстанской области;</w:t>
      </w:r>
    </w:p>
    <w:bookmarkEnd w:id="132"/>
    <w:bookmarkStart w:name="z13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Коммунальное государственное учреждение "Средняя школа № 39 имени Ыбырая Алтынсарина" отдела образования по городу Усть-Каменогорску управления образования Восточно-Казахстанской области;</w:t>
      </w:r>
    </w:p>
    <w:bookmarkEnd w:id="133"/>
    <w:bookmarkStart w:name="z13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Коммунальное государственное учреждение "Общеобразовательная школа № 40" отдела образования по городу Усть-Каменогорску управления образования Восточно-Казахстанской области;</w:t>
      </w:r>
    </w:p>
    <w:bookmarkEnd w:id="134"/>
    <w:bookmarkStart w:name="z14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Коммунальное государственное учреждение "Общеобразовательная школа № 41" отдела образования по городу Усть-Каменогорску управления образования Восточно-Казахстанской области;</w:t>
      </w:r>
    </w:p>
    <w:bookmarkEnd w:id="135"/>
    <w:bookmarkStart w:name="z14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Коммунальное государственное учреждение "Средняя школа № 42" отдела образования по городу Усть-Каменогорску управления образования Восточно-Казахстанской области;</w:t>
      </w:r>
    </w:p>
    <w:bookmarkEnd w:id="136"/>
    <w:bookmarkStart w:name="z14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Коммунальное государственное учреждение "Школа-лицей № 43 имени К. Нургалиева" отдела образования по городу Усть-Каменогорску управления образования Восточно-Казахстанской области;</w:t>
      </w:r>
    </w:p>
    <w:bookmarkEnd w:id="137"/>
    <w:bookmarkStart w:name="z14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Коммунальное государственное учреждение "Лицей № 44 имени Оралхана Бокея" отдела образования по городу Усть-Каменогорску управления образования Восточно-Казахстанской области;</w:t>
      </w:r>
    </w:p>
    <w:bookmarkEnd w:id="138"/>
    <w:bookmarkStart w:name="z14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Коммунальное государственное учреждение "Средняя профильная школа № 45" отдела образования по городу Усть-Каменогорску управления образования Восточно-Казахстанской области;</w:t>
      </w:r>
    </w:p>
    <w:bookmarkEnd w:id="139"/>
    <w:bookmarkStart w:name="z14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Коммунальное государственное учреждение "Средняя школа № 46" отдела образования по городу Усть-Каменогорску управления образования Восточно-Казахстанской области;</w:t>
      </w:r>
    </w:p>
    <w:bookmarkEnd w:id="140"/>
    <w:bookmarkStart w:name="z14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Коммунальное государственное учреждение "Основная средняя школа-интернат" отдела образования по городу Усть-Каменогорску управления образования Восточно-Казахстанской области;</w:t>
      </w:r>
    </w:p>
    <w:bookmarkEnd w:id="141"/>
    <w:bookmarkStart w:name="z1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Коммунальное государственное учреждение "Общеобразовательная школа № 47" отдела образования по городу Усть-Каменогорску управления образования Восточно-Казахстанской области;</w:t>
      </w:r>
    </w:p>
    <w:bookmarkEnd w:id="142"/>
    <w:bookmarkStart w:name="z1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Коммунальное государственное учреждение "Школа-центр дополнительного образования № 48" отдела образования по городу Усть-Каменогорску управления образования Восточно-Казахстанской области;</w:t>
      </w:r>
    </w:p>
    <w:bookmarkEnd w:id="143"/>
    <w:bookmarkStart w:name="z1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Коммунальное государственное учреждение "Общеобразовательная школа № 49" отдела образования по городу Усть-Каменогорску управления образования Восточно-Казахстанской области;</w:t>
      </w:r>
    </w:p>
    <w:bookmarkEnd w:id="144"/>
    <w:bookmarkStart w:name="z15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Коммунальное государственное учреждение "Общеобразовательная школа № 50" отдела образования по городу Усть-Каменогорску управления образования Восточно-Казахстанской области;</w:t>
      </w:r>
    </w:p>
    <w:bookmarkEnd w:id="145"/>
    <w:bookmarkStart w:name="z15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Коммунальное государственное учреждение "Ахмеровская средняя школа" отдела образования по городу Усть-Каменогорску управления образования Восточно-Казахстанской области;</w:t>
      </w:r>
    </w:p>
    <w:bookmarkEnd w:id="146"/>
    <w:bookmarkStart w:name="z15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Коммунальное государственное учреждение "Меновновская средняя школа" отдела образования по городу Усть-Каменогорску управления образования Восточно-Казахстанской области;</w:t>
      </w:r>
    </w:p>
    <w:bookmarkEnd w:id="147"/>
    <w:bookmarkStart w:name="z15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Коммунальное государственное учреждение "Ново-Троицкая основная средняя школа" отдела образования по городу Усть-Каменогорску управления образования Восточно-Казахстанской области;</w:t>
      </w:r>
    </w:p>
    <w:bookmarkEnd w:id="148"/>
    <w:bookmarkStart w:name="z15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Коммунальное государственное учреждение "Комплекс школа-ясли-детский сад № 14" отдела образования по города Усть-Каменогорску управления образования Восточно-Казахстанской области;</w:t>
      </w:r>
    </w:p>
    <w:bookmarkEnd w:id="149"/>
    <w:bookmarkStart w:name="z15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Коммунальное государственное учреждение "Комплекс школа-ясли-детский сад "Алтын дән" отдела образования по городу Усть-Каменогорску управления образования Восточно-Казахстанской области;</w:t>
      </w:r>
    </w:p>
    <w:bookmarkEnd w:id="150"/>
    <w:bookmarkStart w:name="z15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Коммунальное государственное учреждение "Специальный детский сад № 61" отдела образования по городу Усть-Каменогорску управления образования Восточно-Казахстанской области;</w:t>
      </w:r>
    </w:p>
    <w:bookmarkEnd w:id="151"/>
    <w:bookmarkStart w:name="z15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Коммунальное государственное учреждение "Специальный детский сад № 62" отдела образования по городу Усть-Каменогорску управления образования Восточно-Казахстанской области;</w:t>
      </w:r>
    </w:p>
    <w:bookmarkEnd w:id="152"/>
    <w:bookmarkStart w:name="z15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Коммунальное государственное учреждение "Санаторный детский сад-ясли № 103" отдела образования по городу Усть-Каменогорску управления образования Восточно-Казахстанской области;</w:t>
      </w:r>
    </w:p>
    <w:bookmarkEnd w:id="153"/>
    <w:bookmarkStart w:name="z15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Коммунальное государственное учреждение "Профильная школа" отдела образования по городу Усть-Каменогорск управления образования Восточно-Казахстанской области;</w:t>
      </w:r>
    </w:p>
    <w:bookmarkEnd w:id="154"/>
    <w:bookmarkStart w:name="z16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Коммунальное государственное учреждение "Школа возрождения языков и культуры народа Восточного Казахстана" отдела образования по городу Усть-Каменогорску управления образования Восточно-Казахстанской области;</w:t>
      </w:r>
    </w:p>
    <w:bookmarkEnd w:id="155"/>
    <w:bookmarkStart w:name="z1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Коммунальное государственное учреждение "Вечерняя школа № 2" отдела образования по городу Усть-Каменогорску управления образования Восточно-Казахстанской области;</w:t>
      </w:r>
    </w:p>
    <w:bookmarkEnd w:id="156"/>
    <w:bookmarkStart w:name="z1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Коммунальное государственное учреждение "Вечерняя школа № 3" отдела образования по городу Усть-Каменогорску управления образования Восточно-Казахстанской области;</w:t>
      </w:r>
    </w:p>
    <w:bookmarkEnd w:id="157"/>
    <w:bookmarkStart w:name="z1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Коммунальное государственное казенное предприятие "Детская музыкальная школа № 1" отдела образования по городу Усть-Каменогорску управления образования Восточно-Казахстанской области;</w:t>
      </w:r>
    </w:p>
    <w:bookmarkEnd w:id="158"/>
    <w:bookmarkStart w:name="z1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Коммунальное государственное казенное предприятие "Станция юных техников" отдела образования по городу Усть-Каменогорску управления образования Восточно-Казахстанской области;</w:t>
      </w:r>
    </w:p>
    <w:bookmarkEnd w:id="159"/>
    <w:bookmarkStart w:name="z1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Коммунальное государственное казенное предприятие "Учебно-исследовательский экобиоцентр" отдела образования по городу Усть-Каменогорску управления образования Восточно-Казахстанской области;</w:t>
      </w:r>
    </w:p>
    <w:bookmarkEnd w:id="160"/>
    <w:bookmarkStart w:name="z16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Коммунальное государственное казенное предприятие "Дворец творчества школьников" отдела образования по городу Усть-Каменогорску управления образования Восточно-Казахстанской области;</w:t>
      </w:r>
    </w:p>
    <w:bookmarkEnd w:id="161"/>
    <w:bookmarkStart w:name="z1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Коммунальное государственное казенное предприятие "Детская школа искусств "Жұлдыз" отдела образования по городу Усть-Каменогорску управления образования Восточно-Казахстанской области;</w:t>
      </w:r>
    </w:p>
    <w:bookmarkEnd w:id="162"/>
    <w:bookmarkStart w:name="z16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Государственное коммунальное казенное предприятие "Усть-Каменогорское объединение детско-подростковых клубов "Жігер" отдела образования по городу Усть-Каменогорску управления образования Восточно-Казахстанской области;</w:t>
      </w:r>
    </w:p>
    <w:bookmarkEnd w:id="163"/>
    <w:bookmarkStart w:name="z16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Коммунальное государственное казенное предприятие "Детский сад-ясли № 1 "Балапан" отдела образования по городу Усть-Каменогорску управления образования Восточно-Казахстанской области;</w:t>
      </w:r>
    </w:p>
    <w:bookmarkEnd w:id="164"/>
    <w:bookmarkStart w:name="z1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Коммунальное государственное казенное предприятие "Детский сад-ясли № 2 "Бүлдіршін" отдела образования по городу Усть-Каменогорску управления образования Восточно-Казахстанской области;</w:t>
      </w:r>
    </w:p>
    <w:bookmarkEnd w:id="165"/>
    <w:bookmarkStart w:name="z1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Коммунальное государственное казенное предприятие "Детский сад-ясли № 3 "Балбөбек" отдела образования по городу Усть-Каменогорску управления образования Восточно-Казахстанской области;</w:t>
      </w:r>
    </w:p>
    <w:bookmarkEnd w:id="166"/>
    <w:bookmarkStart w:name="z1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Коммунальное государственное казенное предприятие "Детский сад-ясли № 4 "Сәулетай" отдела образования по городу Усть-Каменогорску управления образования Восточно-Казахстанской области;</w:t>
      </w:r>
    </w:p>
    <w:bookmarkEnd w:id="167"/>
    <w:bookmarkStart w:name="z1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Коммунальное государственное казенное предприятие "Детский сад-ясли № 5 "Арай" отдела образования по городу Усть-Каменогорску управления образования Восточно-Казахстанской области;</w:t>
      </w:r>
    </w:p>
    <w:bookmarkEnd w:id="168"/>
    <w:bookmarkStart w:name="z17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Коммунальное государственное казенное предприятие "Детский сад-ясли № 6 "Күншуак" отдела образования по городу Усть-Каменогорску управления образования Восточно-Казахстанской области;</w:t>
      </w:r>
    </w:p>
    <w:bookmarkEnd w:id="169"/>
    <w:bookmarkStart w:name="z17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Коммунальное государственное казенное предприятие "Детский сад-ясли № 7 "Радуга" отдела образования по городу Усть-Каменогорску управления образования Восточно-Казахстанской области;</w:t>
      </w:r>
    </w:p>
    <w:bookmarkEnd w:id="170"/>
    <w:bookmarkStart w:name="z17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Коммунальное государственное казенное предприятие "Детский сад-ясли № 8 "Мирас" отдела образования по городу Усть-Каменогорску управления образования Восточно-Казахстанской области;</w:t>
      </w:r>
    </w:p>
    <w:bookmarkEnd w:id="171"/>
    <w:bookmarkStart w:name="z17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Коммунальное государственное казенное предприятие "Детский сад-ясли № 9 "Арман" отдела образования по городу Усть-Каменогорску управления образования Восточно-Казахстанской области;</w:t>
      </w:r>
    </w:p>
    <w:bookmarkEnd w:id="172"/>
    <w:bookmarkStart w:name="z17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Коммунальное государственное казенное предприятие "Детский сад-ясли № 10 "Колокольчик" отдела образования по городу Усть-Каменогорску управления образования Восточно-Казахстанской области;</w:t>
      </w:r>
    </w:p>
    <w:bookmarkEnd w:id="173"/>
    <w:bookmarkStart w:name="z17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Коммунальное государственное казенное предприятие "Детский сад-ясли № 11 "Айгөлек" отдела образования по городу Усть-Каменогорску управления образования Восточно-Казахстанской области;</w:t>
      </w:r>
    </w:p>
    <w:bookmarkEnd w:id="174"/>
    <w:bookmarkStart w:name="z18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Коммунальное государственное казенное предприятие "Санаторный ясли-сад № 12" отдела образования по городу Усть-Каменогорску управления образования Восточно-Казахстанской области;</w:t>
      </w:r>
    </w:p>
    <w:bookmarkEnd w:id="175"/>
    <w:bookmarkStart w:name="z18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Коммунальное государственное казенное предприятие "Детский сад-ясли № 13 "Дария" отдела образования по городу Усть-Каменогорску управления образования Восточно-Казахстанской области;</w:t>
      </w:r>
    </w:p>
    <w:bookmarkEnd w:id="176"/>
    <w:bookmarkStart w:name="z18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Коммунальное государственное казенное предприятие "Детский сад-ясли № 15 "Рахат" отдела образования по городу Усть-Каменогорску управления образования Восточно-Казахстанской области;</w:t>
      </w:r>
    </w:p>
    <w:bookmarkEnd w:id="177"/>
    <w:bookmarkStart w:name="z18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Коммунальное государственное казенное предприятие "Детский сад-ясли № 17 "РучеҰк" отдела образования по городу Усть-Каменогорску управления образования Восточно-Казахстанской области;</w:t>
      </w:r>
    </w:p>
    <w:bookmarkEnd w:id="178"/>
    <w:bookmarkStart w:name="z18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Коммунальное государственное казенное предприятие "Детский сад-ясли № 18 "Еркетай" отдела образования по городу Усть-Каменогорску управления образования Восточно-Казахстанской области;</w:t>
      </w:r>
    </w:p>
    <w:bookmarkEnd w:id="179"/>
    <w:bookmarkStart w:name="z18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Коммунальное государственное казенное предприятие "Детский сад-ясли № 20 "Нұршуақ" отдела образования по городу Усть-Каменогорску управления образования Восточно-Казахстанской области;</w:t>
      </w:r>
    </w:p>
    <w:bookmarkEnd w:id="180"/>
    <w:bookmarkStart w:name="z18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Коммунальное государственное казенное предприятие "Детский сад-ясли № 21 "Айналайын" отдела образования по городу Усть-Каменогорску управления образования Восточно-Казахстанской области;</w:t>
      </w:r>
    </w:p>
    <w:bookmarkEnd w:id="181"/>
    <w:bookmarkStart w:name="z18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Коммунальное государственное казенное предприятие "Детский сад-ясли № 34 "Дом радости" отдела образования по городу Усть-Каменогорску управления образования Восточно-Казахстанской области;</w:t>
      </w:r>
    </w:p>
    <w:bookmarkEnd w:id="182"/>
    <w:bookmarkStart w:name="z18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Коммунальное государственное казенное предприятие "Детский сад-ясли № 40 "Вишенка" отдела образования по городу Усть-Каменогорску управления образования Восточно-Казахстанской области;</w:t>
      </w:r>
    </w:p>
    <w:bookmarkEnd w:id="183"/>
    <w:bookmarkStart w:name="z18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Коммунальное государственное казенное предприятие "Детский сад-ясли № 42" отдела образования по городу Усть-Каменогорску управления образования Восточно-Казахстанской области;</w:t>
      </w:r>
    </w:p>
    <w:bookmarkEnd w:id="184"/>
    <w:bookmarkStart w:name="z19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Коммунальное государственное казенное предприятие "Детский сад-ясли № 45 "Болашақ" отдела образования по городу Усть-Каменогорску управления образования Восточно-Казахстанской области;</w:t>
      </w:r>
    </w:p>
    <w:bookmarkEnd w:id="185"/>
    <w:bookmarkStart w:name="z19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Коммунальное государственное казенное предприятие "Детский сад-ясли № 46 "Огонек" отдела образования по городу Усть-Каменогорску управления образования Восточно-Казахстанской области;</w:t>
      </w:r>
    </w:p>
    <w:bookmarkEnd w:id="186"/>
    <w:bookmarkStart w:name="z19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Коммунальное государственное казенное предприятие "Детский сад-ясли № 70" отдела образования по городу Усть-Каменогорску управления образования Восточно-Казахстанской области;</w:t>
      </w:r>
    </w:p>
    <w:bookmarkEnd w:id="187"/>
    <w:bookmarkStart w:name="z19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Коммунальное государственное казенное предприятие "Детский сад № 96" отдела образования по городу Усть-Каменогорску управления образования Восточно-Казахстанской области;</w:t>
      </w:r>
    </w:p>
    <w:bookmarkEnd w:id="188"/>
    <w:bookmarkStart w:name="z19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Коммунальное государственное казенное предприятие "Детский сад-ясли № 99 "Жемчужинка" отдела образования по городу Усть-Каменогорску управления образования Восточно-Казахстанской области;</w:t>
      </w:r>
    </w:p>
    <w:bookmarkEnd w:id="189"/>
    <w:bookmarkStart w:name="z19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Коммунальное государственное казенное предприятие "Детский сад-ясли № 100" отдела образования по городу Усть-Каменогорску управления образования Восточно-Казахстанской области;</w:t>
      </w:r>
    </w:p>
    <w:bookmarkEnd w:id="190"/>
    <w:bookmarkStart w:name="z19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Коммунальное государственное казенное предприятие "Детский сад-ясли № 102" отдела образования по городу Усть-Каменогорску управления образования Восточно-Казахстанской области;</w:t>
      </w:r>
    </w:p>
    <w:bookmarkEnd w:id="191"/>
    <w:bookmarkStart w:name="z19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Коммунальное государственное казенное предприятие "Детский сад-ясли № 106 "Қарлығаш" отдела образования по городу Усть-Каменогорску управления образования Восточно-Казахстанской области;</w:t>
      </w:r>
    </w:p>
    <w:bookmarkEnd w:id="192"/>
    <w:bookmarkStart w:name="z19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Коммунальное государственное казенное предприятие "Детский сад-ясли "Ақ бота" отдела образования по городу Усть-Каменогорску управления образования Восточно-Казахстанской области.</w:t>
      </w:r>
    </w:p>
    <w:bookmarkEnd w:id="19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