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e277" w14:textId="714e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Восточно-Казахстанского областного акимата от 23 сентября 2025 года № 240 "Об утверждении Методики оценки деятельности административных государственных служащих корпуса "Б" местных исполнительных органов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июля 2026 года № 190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Републики Казахстан "О правовых актах"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23 сентября 2025 года № 240 "Об утверждении Методики оценки деятельности административных государственных служащих корпуса "Б" местных исполнительных органов Восточно-Казахстанской области".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Восточно-Казахстанской области"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акимата Восточно-Казахстанской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Текешова Е.Х.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