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f5af" w14:textId="127f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и структуры государственного учреждения "Управление по государственным закупкам и коммунальной собственности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9 июля 2026 года № 177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2025 года № 480 "О некоторых вопросах утверждения лимитов штатной численности местных исполнительных органов",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финансов Республики Казахстан от 9 октября 2024 года № 687 "Об утверждении Правил осуществления государственных закупок" (зарегистрирован в Реестре государственной регистрации нормативных правовых актов за № 35238), </w:t>
      </w:r>
      <w:r>
        <w:rPr>
          <w:rFonts w:ascii="Times New Roman"/>
          <w:b w:val="false"/>
          <w:i w:val="false"/>
          <w:color w:val="000000"/>
          <w:sz w:val="28"/>
        </w:rPr>
        <w:t>статьҰй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№ 413-IV "О государственном имуществе" и постановлением Восточно-Казахстанского областного акимата от 28 мая 2026 года № 139 "О некоторых вопросах структуры и лимитов штатной численности местных исполнительных органов"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структуру государственного учреждения "Управление по государственным закупкам и коммунальной собственности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 государственном учреждении "Управление по государственным закупкам и коммунальной собственности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государственным закупкам и коммунальной собственности Восточно-Казахстанской области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2)размещение настоящего постановления на интернет-ресурсе акимата Восточно-Казахстанской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Восточно-Казахстанской области, курирующего вопросы государственных закупок и коммунальной собственности.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экономики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___________________Н. Маратов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"___" ______________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финансов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_________________С. Большакова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"___" ______________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государственного учреждения "Управление по государственным закупкам и коммунальной собственности Восточно-Казахстанской области"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специалист-главный бухгалтер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государственных закупок работ и мониторинга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государственных закупок товаров, услуг и рассмотрения жалоб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коммунального имущества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по государственным закупкам и коммунальной собственности Восточно-Казахстанской области"</w:t>
      </w:r>
    </w:p>
    <w:bookmarkEnd w:id="19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1. Государственное учреждение "Управление по государственным закупкам и коммунальной собственности Восточно-Казахстанской области" (далее - Управление) является государственным органом Республики Казахстан, осуществляющим централизованные государственные закупки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закупках, выполняющим функции единого организатора государственных закупок в пределах компетенции местного исполнительного органа и руководство в сфере управления областным коммунальным имуществом.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Восточно-Казахстанским областным акиматом в соответствии с действующим законодательством.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070004, Республика Казахстан, Восточно-Казахстанская область, город Усть-Каменогорск, улица Казахстан 59/1.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"Управление по государственным закупкам и коммунальной собственности Восточно-Казахстанской области".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Управления.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бюджета Восточно-Казахстанской области.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Управления: обеспечение качественной реализации государственной политики в области государственных закупок и управления коммунальным имуществом.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Задачи: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качественная реализация государственной политики в сфере государственных закупок;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управления областным коммунальным имуществом.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1)осуществляет в цифровой среде организацию и проведение государственных закупок, а также функцию единого организатора государственных закупок по бюджетным программам либо товарам, работам, услугам, определяемым акимом области;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2)разрабатывает и утверждает проект конкурсной документации (аукционной документации) на основании представленного заказчиком задания;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3)определяет и утверждает состав конкурсной комиссии (аукционной комиссии);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4)в случае необходимости вносит изменения и (или) дополнения в конкурсную документацию (аукционную документацию);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5)размещает на веб-портале государственных закупок объявление о проведении государственных закупок;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6)направляет заказчику запросы и замечания со стороны лиц, автоматически зарегистрированных на веб-портале государственных закупок, получивших конкурсную документацию (аукционную документацию) к проекту договора о государственных закупках и (или) технической спецификации конкурсной документации (аукционной документации);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7)разъясняет положения конкурсной документации;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8)проводит мониторинг государственных закупок области;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9)рассматривает жалобы потенциальных поставщиков при осуществлении государственных закупок в соответствии с законодательством Республики Казахстан о государственных закупках;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10)принимает решения об удовлетворении или об отказе в удовлетворении жалобы потенциального поставщика при осуществлении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11)принимает решения о пересмотре, об отмене либо об отказе в отмене итогов государственных закупок в соответствии с законодательством Республики Казахстан о государственных закупках;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12)направляет иски в суд о признании потенциальных поставщиков недобросовестными участниками государственных закупок в случаях, предусмотренных законодательством;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13)разрабатывает проекты нормативных правовых актов в сфере управления областным коммунальным имуществом в пределах своей компетенции;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14)координирует работу местных исполнительных органов районов, городов областного значения по вопросам, входящим в их компетенцию, в сфере управления районным коммунальным имуществом;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15)управляет областным коммунальным имуществом в пределах своей компетенции, принимает меры по его защите;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16)утверждает уставы (положения) областных коммунальных юридических лиц, внесение в них изменений и дополнений;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17)закрепляет областное коммунальное имущество за областными коммунальными юридическими лицами;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18)по решению местного исполнительного органа области осуществляет передачу областного коммунального имущества в уставный капитал товариществ с ограниченной ответственностью либо в оплату акций акционерных обществ;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19)по решению местного исполнительного органа области осуществляет приобретение акций акционерных обществ и долей участия в уставном капитале товариществ с ограниченной ответственностью в состав областного коммунального имущества;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20)принимает решение о передаче областного коммунального имущества (за исключением имущественных комплексов областных коммунальных юридических лиц, акций акционерных обществ и долей участия в уставном капитале товариществ с ограниченной ответственностью) на уровень коммунального имущества района, города областного значения;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21)принимает решение об использовании областного коммунального имущества (за исключением имущественных комплексов областных коммунальных юридических лиц, акций акционерных обществ и долей участия в уставном капитале товариществ с ограниченной ответственностью), в том числе о передаче его в аренду, безвозмездное пользование и доверительное управление;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22)обеспечивает контроль за использованием и сохранностью областного коммунального имущества;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23)организует учет областного коммунального имущества, обеспечивает его эффективное использование;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24)осуществляет приватизацию областного коммунального имущества с использованием информационных систем, обеспечивает оценку объектов приватизации, осуществляет подготовку и заключение договоров купли-продажи объектов приватизации и контроль за соблюдением условий договоров купли-продажи;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25)предоставляет областное коммунальное имущество в имущественный наем (аренду), доверительное управление физическим лицам и негосударственным юридическим лицам с использованием информационных систем,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26)осуществляет контроль за выполнением доверительным управляющим обязательств по договору доверительного управления областным коммунальным имуществом;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27)по решению местного исполнительного органа области выступает учредителем акционерных обществ и товариществ с ограниченной ответственностью;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28)принимает решение о заключении договора дарения по имуществу (за исключением акций акционерных обществ и долей участия в уставном капитале товариществ с ограниченной ответственностью) негосударственных юридических и физических лиц, передаваемого в коммунальную собственность;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29)ведет реестр заключенных договоров концессии по объектам концессии, относящимся к коммунальной собственности;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30)осуществляет списание имущества государственных учреждений, содержащихся за счет местных бюджетов;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31)обеспечивает информационную безопасность в деятельности Управления в пределах компетенции, включая защиту информации, содержащейся в информационных системах и электронных документах, использование и обеспечение сохранности средств электронной цифровой подписи, а также соблюдение требований законодательства Республики Казахстан в сфере информатизации и информационной безопасности;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32)содействует развитию условий для осуществления инвестиционной деятельности в пределах своей компетенции;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вправе: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руководству области предложения по вопросам, входящим в компетенцию Управления;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совещания и другие мероприятия по вопросам, входящим в компетенцию Управления в пределах своих полномочий;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необходимую информацию от юридических и физических лиц для выполнения задач и функций, возложенных на Управление;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законодательными актами Республики Казахстан.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обязано: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давать разъяснения по вопросам, входящим в компетенцию Управления;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соблюдение сотрудниками Управления норм этики административных государственных служащих;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выполнять иные обязанности, входящие в компетенцию Управления.</w:t>
      </w:r>
    </w:p>
    <w:bookmarkEnd w:id="83"/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функций, а также качественное исполнение документов.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по государственным закупкам и коммунальной собственности Восточно-Казахстанской области назначается на должность и освобождается от должности акимом области.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Управления: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законодательстве порядке назначать на должности и освобождать от должностей работников Управления;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осуществлять поощрение и налагать дисциплинарные взыскания на работников Управления;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Управления в государственных органах, иных организациях;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противодействию коррупции;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Управления определяет полномочия своих заместителей в соответствии с действующим законодательством.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имущества, приобретенного за счет средств, выделенных из областного бюджета по плану финансирования.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Имущество, закрепленное за Управлением, относится к областной коммунальной собственности.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осуществляются в соответствии с законодательством Республики Казахстан.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