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a089" w14:textId="0a2a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структуры государственного учреждения "Управление по защите прав детей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июня 2026 года № 165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постановлением Восточно-Казахстанского областного акимата от 28 мая 2026 года № 139 "О некоторых вопросах структуры и лимитов штатной численности местных исполнительных органов",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"Управление по защите прав детей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структуру государственного учреждения "Управление по защите прав детей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детей Восточно-Казахстанской области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области, курирующего вопросы образования.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государственным закупкам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коммунальной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 Р.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Баирбеков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 _________2026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 Н. Маратов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 _________2026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защите прав детей Восточно-Казахстанской области"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защите прав детей Восточно-Казахстанской области" (далее – Управление) является государственным органом Республики Казахстан, осуществляющим и реализующим государственную политику в области защиты прав и законных интересов несовершеннолетних (детей) на территории Восточно-Казахстанской области.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может иметь подотчетные и подконтрольные ему организации и учреждения, располагаемые в районах, городах.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Восточно-Казахстанская область, город Усть-Каменогорск, улица Казахстан, 59/1, почтовый индекс 070004.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 по защите прав детей.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по защите прав детей осуществляется из местного бюджета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 по защите прав детей.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прав и законных интересов несовершеннолетних (детей);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обеспечения прав детей, профилактики и раннего выявления нарушений их прав, а также принятия мер по их защите;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мероприятий по реализации государственной политики в интересах детей в области образования, воспитания, здравоохранения, социальной защиты, культуры и спорта, определенных Комитетом по охране прав детей Министерства просвещения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реализации мер, направленных на обеспечение прав детей, профилактику и раннее выявление нарушений их прав, принятие мер по защите прав детей;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выявлении несовершеннолетних, подвергшимся насилию, жестокому обращению, буллингу, а также организация оказания им комплексной помощи и сопровождения;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помощи и применение мер индивидуальной профилактики в пределах своей компетенции с привлечением уполномоченных органов, организаций, центров поддержки семьи и центров психологической поддержки, для семей и детей группы риска;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межведомственного взаимодействия по вопросам защиты прав детей, оказания помощи детям и семьям, находящимся в трудной жизненной ситуации;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реализации Конституционных и иных предусмотренных законодательством Республики Казахстан прав и законных интересов детей;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центров психологической поддержки;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межведомственного взаимодействия центров психологической поддержки с организациями образования, здравоохранения, социальной защиты и правоохранительными органами;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осуществления функций государства по опеке и попечительству;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правового сопровождения и защиты прав детей, в том числе в уголовном процессе, а также координация помощи детям – жертвам и свидетелям насилия;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цифровизации отрасли путем развития и внедрения цифровых сервисов и платформ, координации применения цифровых инструментов в деятельности, содействия привлечению инвестиций и развитию международного сотрудничества, а также продвижения инновационных образовательных решений и современных цифровых подходов;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кибербезопасности в сфере деятельности управления, включая защиту информационных систем и цифровых ресурсов, используемых в сфере образования, в соответствии с законодательством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задачи, предусмотренные законодательством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решений, распоряжений акима области, постановлений акимата области по вопросам, относящимся к компетенции Управления;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порядке необходимую информацию и документы от государственных органов, организаций и физических лиц по вопросам, входящим в компетенцию Управления;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вопросам, входящим в компетенцию Управления;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совершенствованию структуры исполнительных органов области;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работы исполнительных органов области, местных исполнительных органов районов, городов по вопросам, относящимся к компетенции Управления;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права, необходимые для осуществления своей деятельности.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законные и обоснованные решения;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контроль за исполнением принятых решений;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 установленные законодательством Республики Казахстан, контролировать их исполнение;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и юридических лиц и их представителей;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(бездействий) и принятия актов, создающих препятствие для нормального функционирования государственного органа;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работы, соблюдать требования законодательства о государственных секретах и иной охраняемой законом тайне;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реализовывать иные полномочия, предусмотренные действующим законодательством Республики Казахстан;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действующим законодательством Республики Казахстан.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прав и законных интересов детей;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конституционных прав и свобод детей, а также правовых и социальных гарантий качества жизни детей;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обеспечения прав детей, профилактики и раннего выявления нарушений их прав, принятие мер по защите прав детей;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мероприятий по реализации государственной политики в интересах детей в области воспитания, образования, здравоохранения, науки, культуры и спорта, социального обслуживания и социальной защиты семьи, определенных Комитетом по охране прав детей Министерства просвещения Республики Казахстан;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реализации мер, направленных на обеспечение прав детей, профилактику и раннее выявление нарушений их прав, принятие мер по защите прав детей;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выявлении несовершеннолетних, подвергшихся насилию, жестокому обращению, травле (буллингу);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помощи и применение мер индивидуальной профилактики в пределах своей компетенции с привлечением уполномоченных органов и организаций, в том числе центров поддержки семьи и центров психологической поддержки, для семей и детей: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находящихся на сопровождении центров поддержки семьи и центров психологической поддержки;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рассмотренных на заседаниях комиссии по делам несовершеннолетних и защите их прав;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ранее находившихся в организациях, осуществляющих функции по защите прав ребенка, в связи с нарушением их прав (в том числе вследствие жестокого обращения);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выявленных мобильными группами по раннему выявлению и организации оказания поддержки лицам (семьям), находившимся в трудной жизненной ситуации, где установлены факты бытового насилия;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родители, законные представители которых не исполняют свои родительские обязанности по воспитанию, обучению и (или) содержанию несовершеннолетних, а также отрицательно влияют на их воспитание;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регулярное посещение и оценка положения детей, указанных в подпункте 7) настоящего пункта, не реже одного раза в шесть месяцев;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беспрепятственное посещение государственных органов и организации систем образования, здравоохранения и социальной защиты населения, культуры и спорта, где находятся несовершеннолетние;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запрашивание информации у государственных органов и иных организаций по вопросам обеспечения прав детей, профилактики и раннего выявления нарушений их прав, а также о принятых мерах по защите прав детей;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работе мобильных групп в пределах своей компетенции;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межведомственного сотрудничества и координации деятельности различных государственных, общественных и международных организаций, защите прав детей, а также вопросам оказания помощи детям, оказавшимся в трудной жизненной ситуации;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информационно-разъяснительная деятельность по реализации государственной политики в области по защите прав детей;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методического руководства местных исполнительных органов в сфере охраны прав детей, а также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 в сфере охраны прав детей;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заседаниях Комиссий по делам несовершеннолетних и защите их прав области, районов/городов;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деятельности центров психологической поддержки;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методическое сопровождение деятельности центров психологической поддержки, разработка и внедрение единых подходов к оказанию психологической помощи.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мониторинг и анализ эффективности деятельности психологических служб школ и колледжей;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межведомственного взаимодействия центров психологической поддержки с организациями образования, здравоохранения, социальной защиты и правоохранительными органами;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мер по оказанию психологической помощи детям, оказавшимся в трудной жизненной ситуации, а также пострадавшим от насилия;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выработка предложений по совершенствованию деятельности центров психологической поддержки;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обеспечения сопровождения психологическими службами школ всех детей, выявленных по итогам диагностики суицидального настроения, буллинга, насилия, и обратившихся самостоятельно за помощью;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помощи и применение мер индивидуальной профилактики в пределах своей компетенции с привлечением уполномоченных органов и организаций, в том числе центров поддержки семьи и центров психологической поддержки, для семей и детей: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находящихся в группе риска у педагогов-психологов и социальных педагогов организаций среднего образования и организаций, реализующих образовательные программы технического и профессионального образования, в том числе для несовершеннолетних;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правового сопровождения детей в уголовном процессе;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содействие защите прав детей-жертв и свидетелей насилия на всех стадиях уголовного производства;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раннего выявления и реагирования на случаи нарушения прав детей в уголовной сфере;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ведение учета и анализа случаев нарушений прав детей в уголовном процессе для выработки мер профилактики;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создание индивидуального плана организации оказания помощи и сопровождения ребенка в рамках уголовного процесса по уголовным правонарушениям против личности, совершенным в отношении несовершеннолетних;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деятельности по оказанию помощи несовершеннолетним, подвергшимся насилию, жестокому обращению, травле (буллингу), а также ставшим свидетелями насилия;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ведение индивидуального сопровождения несовершеннолетних, подвергшихся насилию, жестокому обращению, травле (буллингу), детей, возвратившихся из специальных школ для детей с девиантным поведением и тюрем;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анализа потребностей несовершеннолетних, подвергшихся насилию в предоставлении специальных социальных услуг в соответствии со стандартами оказания специальных социальных услуг и направляет предложения в уполномоченный орган в области образования;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проведение национальной информационной кампании против насилия и буллинга в отношении детей;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функций по опеке или попечительству;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передача и устройство детей-сирот и детей, оставшихся без попечения родителей на усыновление (удочерение), опеку, попечительство, патронат, в приемную семью, гостевую и приемную профессиональную семью;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мониторинг и оценка положения детей посредством регулярных посещений детей, находящихся под опекой (попечительством), на патронатном воспитании, в приемных семьях и приемных профессиональных семьях, с целью оценки их состояния и оказания необходимой помощи не реже одного раза в шесть месяцев;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координация деятельности организаций для детей-сирот и детей, оставшихся без попечения родителей;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формирование республиканского банка данных детей-сирот, детей, оставшихся без попечения родителей, и лиц, желающих принять детей на воспитание в свои семьи;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оказание государственных услуг в сфере семьи и детей;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мониторинг и оценка положения детей посредством регулярных посещений детей, находящихся под опекой (попечительством), на патронате, в приемных семьях, приемных профессиональных семьях, с целью оценки их состояния и оказания необходимой помощи не реже одного раза в шесть месяцев.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несҰт персональную ответственность за выполнение возложенных на Управление задач и осуществление им своих полномочий.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функций;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Управления;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Управления в государственных органах и иных организациях в пределах своей компетенции;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отделов Управления;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 и дает указания, обязательные для всех работников учреждений и организации Управления, в том числе подотчетных и подконтрольных ему отделов образования;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на работу и увольняет с работы должностных лиц и иных работников Управления в соответствии с законодательством Республики Казахстан, а также руководителей организаций, находящихся в ведении Управления;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сотрудников Управления и иных работников, назначаемых руководителем Управления в порядке, установленном законодательством Республики Казахстан;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необходимые меры по противодействию коррупции в Управлении и несет за это персональную ответственность;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организует, координирует и контролирует работу Управления;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исполняет поручения и акты акима и акимата области;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разработку проектов нормативных правовых актов в пределах компетенции;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норм служебной этики;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график личного приема физических лиц и представителей юридических лиц;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функции, возложенные на него законодательством Республики Казахстан, настоящим Положением и Восточно-Казахстанским областным акиматом.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определяет полномочия своих заместителей и иных сотрудников Управления в соответствии с действующим законодательством.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областной коммунальной собственности.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33"/>
    <w:bookmarkStart w:name="z14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государственного учреждения "Управление по защите прав детей Восточно-Казахстанской области"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опеки, попечительства и защиты прав детей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– юрист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