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ef0" w14:textId="0c17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июня 2026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2018 года № 392 "Об определении территорий для старательства" (зарегистрировано в Реестре государственной регистрации нормативных правовых актов за № 5721)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Восточно-Казахстанской области"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предпринимательства и промышленности.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Восточно-Казахстанского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межрегионального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геологии Комитета геологии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"Востказнедра"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Айкешов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Ертисской бассейновой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водной инспекции по охране и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водных ресурсов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регулированию, охране и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Жәдігерұлы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Департамента экологии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Кнасилов Ф.Р.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"19"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угловой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русле реки Маралиха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Жолбулак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Маралиха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Стефаньевский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Когодай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Шанды-Булак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Слияние грозы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Карчига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Суык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Низ-Карагаш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Кайынды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Салкын 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Западный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Вертикальный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Правый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Мостовой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Изба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Карьер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Курчумском 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Еспе-5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Акшокы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Курчумском районе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Үлкен Нарын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Восточный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4,641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Центральный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Западный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Юго-Восток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Юго-Запад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Северный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Южный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Шилі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Терасса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 Бура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Казанка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Приреченская 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Кызылжар-Бат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46,6622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Қопа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Жаманкиынсу-С1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4,865185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58,2783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4,929376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4,51773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4,450915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35,0848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4,764733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49,6158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2,392147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38,3382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4,820144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4,85369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19,5986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4,83422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4,889044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57,9025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4,750914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4,687019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4,235311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4,804254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4,794452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4,699413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4,70348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4,323322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52,0952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4,706729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48,6515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2,366491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4,885392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26,9508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2,59189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4,525878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55,6912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4,976488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32,5262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4,271696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3,509727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3,848824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3,939764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26,5004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2,839346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4,840816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4,750378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4,837436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4,779677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4,832932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4,931949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4,881544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4,596252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4,940164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4,886238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Тердыкбай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4,46199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Верхний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1,984436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0,748829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0,716172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2,06788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1,698762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Мысик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Мысик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"К30"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"К34"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Аргын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4,912093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Табакбай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4,380727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2,9434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Маркаколь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Балакалжыр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Маркаколь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Балакалжыр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Маркаколь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4,877981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4,281944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4,882204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4,945997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4,946783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4,876679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Приграничный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Приграничный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0,495871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0,492782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1,93777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0,496883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58,7453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0,491695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55,9615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0,500669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49,9450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0,493023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57,7094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0,499174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18,0585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44,5115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0,489882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24,6831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0,483353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44,4067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0,513213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0,49505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0,495865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43,4900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0,496913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43,3631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0,497853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0,500718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42,1019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0,500154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41,2459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0,496371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39,6516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0,502131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39,7380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0,485292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40,1089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0,502425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Аксай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54,3640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0,444897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04,20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Ассан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Ассан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