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5f10" w14:textId="aef5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туризма 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июня 2026 года № 145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постановлением Восточно-Казахстанского областного акимата от 28 мая 2026 года № 139 "О некоторых вопросах структуры и лимитов штатной численности местных исполнительных органов" Восточно-Казахстанский областной акимат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24 апреля 2025 года № 97 "Об утверждении структуры государственного учреждения "Управление туризма Восточно-Казахстанской области"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1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Восточно-Казахстанского областного акимата от 24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туризма Восточно-Казахстанской области"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туризма и инвестиций Восточно-Казахстанской области", утвержденное указанным постановлением,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туризма Восточно-Казахстанской области (Сембинов Е.А.)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вытекающих из настоящего постановления.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Восточно-Казахстанской области, курирующего вопросы туризма и инвестиций.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___________________Н. Маратов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______________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_________________С. Большакова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______________ 2026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 государственного учреждения  "Управление туризма и инвестиций Восточно-Казахстанской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развития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привлечения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развития инфраструктурных проектов и специальных экономических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 "Управление туризма и инвестиций Восточно-Казахстанской области"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туризма и инвестиций Восточно-Казахстанской области" (далее – Управление) является государственным органом Республики Казахстан, осуществляющим руководство в сфере реализации государственной политики по развитию туризма, привлечения инвестиции и внешне-экономических связей на территории Восточно-Казахстанской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070019, Республики Казахстан, Восточно-Казахстанская область, города Усть-Каменогорск, улица М. Горького, 40.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государственное учреждение "Управление туризма и инвестиций Восточно-Казахстанской области".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настоящего Управления.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(или) местных бюджетов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общерегионального пула инвестиционных проектов области во всех отраслях экономики стоимостью менее ста пятидесяти тысячекратного месячного расчҰтного показателя в соответствии с утверждҰнными критериями;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инвестиционной программы региона для привлечения инвесторов с учҰтом потребностей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регионального инвестиционного штаба с обеспечением рассмотрения и принятия решений по проблемным вопросам инвестиционных проектов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предоставления в уполномоченный государственный орган посредством Национальной цифровой инвестиционной платформы сведений о потенциальных и реализуемых инвестиционных проектах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сопровождение инвестиционных проектов в промышленность и горно-металлургическом секторе, включенных в общерегиональный пул инвестиционных проектов, по принципу "одного окна" во взаимодействии с заинтересованными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инициирования процесса включения инвестиционных проектов в общенациональный пул инвестиционных проектов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сопровождения инвестиционных проектов, включая создание паспорта проекта, формирование дорожной карты, взаимодействие с государственными органами и иными организациями для предоставления услуг инвестору, а также ведение проектов, включенных в "зеленый коридор",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качества и доступности туристских продуктов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благоприятного туристского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эффективной системы продвижения туристского потенциала области на внутреннем и международном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системы управления и мониторинга развития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туристской индустрии, обеспечивающей потребности граждан при совершении путешествий;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создание новых рабочих мест, увеличение доходов государства и граждан Республики Казахстан за счет развития туристской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международных контактов;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отечественных и иностранных инвестиций в отрасли туризма области и повышение инвестиционной привлекательности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цифровизация туристской отрасли, включая развитие цифровых сервисов и платформ в сфере туризма, использование цифровых инструментов для привлечения инвестиций и развития международного сотрудничества, а так же продвижение туристского потенциала Восточно-Казахсанской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обеспечение кибербезопасности в сфере деятельности Управления, включая защиту информационных систем и цифровых ресурсов, используемых в сфере туризма, инвестиций и внешних связей,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мер государственной поддержки субъектам предпринимательства сферы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в пределах своей компетенции государственной политики в сфере функционирования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привлечение потенциальных участников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подготовка потребностей, а также формирование заказов на инвестиции на основе экономических планов и приоритетов развития региона,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процедур по формированию паспорта инвестиционного проекта в информационной системе Национальной цифровой инвестиционной платформы и исключению инвестиционных проектов из общерегионального пула инвестиционных проектов при наличии положительного решения регионального инвестиционного 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направления посредством Национальной цифровой инвестиционной платформы в уполномоченный государственный орган запросов о приостановлении и (или) исключении инвестиционных проектов из общенационального пула инвестиционных проектов при наличии оснований,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ответственных должностных лиц и обеспечение принятия предусмотренных законодательством решений по дальнейшей работе с инвестиционной инициативой, являющейся предложением о реализации инвестиционного проекта, после еҰ получения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сопровождения инвесторов и предоставление государственных и иных услуг для инвесторов посредством уполномоченных органов и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и получение от государственных органов, должностных лиц иных организаций и физических лиц информации, необходимой для осуществления функций, возложенных на Управление,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меморандумов (соглашений) с руководителями центральных и местных исполнительных органов в регулируемых сферах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заключению международных договоров (соглашений), проведение переговоров с соответствующими ведомствами зарубежных стран, международными организациями и иностранными юридическими лицами, заключение договоров (соглашений);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программ, утверждаемых акиматом и маслихатом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выступление ответчиком, истцом, третьим лицом, в том числе от имени акима области, акимата области в судах и других государственных органах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прав, предусмотренных законодательными актами,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разглашение информации,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рассмотрение обращений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и качественного исполнения поручений Главы государства, Администрации Президента Республики Казахстан и Правительства Республики Казахстан, а также иных вышестоящих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полного, своевременного и эффективного использования бюджетных средств, выделенных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подготовке аналитической справки акиму области о ходе разъяснения курса реформ, других государственных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лиц с ограниченными возможностями при получении ими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полной и достоверной информации о порядке оказания государственных услуг услугополучателям в доступной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некоммерческому акционерному обществу "Государственная корпорация "Правительство для граждан" документов и информации, необходимых для оказания государственных услуг, в том числе посредством интеграции информационных систем,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работников в сфере оказания государственных услуг, а также обучение навыкам общения с лицами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услугополучателей и информирование их о результатах рассмотрения в сроки, установленные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получения информации услугополучателями о стадии исполнения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функционирования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внесения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письменного согласия или согласия, подтвержденного электронной цифровой подписью, либо согласия посредством абонентского устройства сотовой связи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электронных документов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 в оказании государственных услуг в случаях и по основаниям, которые установлены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предусмотренных законодательными актами, актами Президента Республики Казахстан и Правительства Республики Казахстан.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в области туристской деятельности на территории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рынок туристских услуг и представляет в уполномоченный орган необходимые сведения о развитии туризма на территории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внедряет меры по защите областных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по планированию и строительству объектов туристской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в деятельности детских и молодежных лагерей, объединений туристов;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развивает и поддерживает предпринимательство в области туристской деятельности как меру увеличения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учреждает туристский информационный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лицензирование туроператорской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профессиональную подготовку гидов;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 согласованию с уполномоченным органом план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государственный реестр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инфраструктуру туризма на территории соответствующей административно-территориальной единицы, принимает меры по строительству и развитию объектов, способных удовлетворить потребности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создает условия для субъектов туристской деятельности в развитии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финансирует туристские информационные центры путем прямого заключения договора в рамках реализации совместной деятельности в сфере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возмещает часть затрат субъектов предпринимательства при строительстве, реконструкции объектов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перечни санитарно-гигиенических узлов, по которым субсидируется часть затрат при их содержании,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меры по строительству, реконструкции, ремонту и содержанию подъездных автомобильных дорог областного и районного значения до мест размещения туристов, находящихся вне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возмещает часть затрат субъектов предпринимательства по строительству объектов придорожного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субсидирует часть затрат субъектов предпринимательства на содержание санитарно-гигиенических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возмещает часть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возмещает часть затрат туроператоров в сфере въездного туризма за каждого иностранного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возмещает часть затрат субъектов предпринимательства по приобретению оборудования и техники для горнолыжных курортов;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за соблюдением законодательства Республики Казахстан о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и осуществляет координацию в области международного сотрудничества на территории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соблюдение единой внешнеполитической линии Республики Казахстан при осуществлении международного и межрегионального сотрудничества, во взаимодействии с Министерством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протокольно-организационное сопровождение международных мероприятий с участием иностранных делегаций и официальных лиц в соответствии с Указом Президента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Государственного протокола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приҰм иностранных делегаций и официальных лиц, обеспечивает соблюдение установленного порядка подготовки и проведения визитов, включая взаимодействие с заинтересованными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представление в уполномоченный орган по инвестициям сведений об инвесторах и их инвестиционных проектах, а также интеграцию объектов информатизации с реестром инвесторов на Национальной цифровой инвестиционной платформе;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продвигает благоприятный инвестиционный имидж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сопровождает реализацию официальных договоренностей, достигнутых по итогам переговоров с инвесторами;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формирует и актуализирует информацию в национальной цифровой инвестиционной платформе (НЦИП) по инвестиционным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мероприятиях по инвестиционной тематике, организованных Национальной компанией и ее региональными представителями и представительствами, в том числе на территории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формирует паспорта проекта в информационной системе в национальной цифровой инвестиционной платформе (НЦИП), после чего инвестиционный проект автоматически включается в общерегиональный пул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работы по исключению инвестиционных проектов из общерегионального и общенационального пула при наличии положительного решения регионального инвестиционного 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инициирует процесс включения инвестиционного проекта в общенациональный и общерегиональный пул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через национальную цифровую инвестиционную платформу направляет в уполномоченный орган запросы с обоснованием на приостановление и (или) исключение инвестиционного проекта из общенационального пула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работу регионального координационного совета по привлечению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создает условия для развития инвестиционного климата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реализует в пределах своей компетенции государственную политику в сфере функционирования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подготовку, переподготовку и повышение квалификации государственных служащих в соответствии с установленными законодательством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и несет персональную ответственность за выполнение возложенных на Управление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заместителей Управления, руководителей отделов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Управлении и несет персональную ответственность за бездействие данных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действующим законодательством порядке поощряет,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поступившие петиции по вопросам организационной деятельности акима области в порядке, установленном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об отделах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находящиеся в ведении Управления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"Туристский информационный центр Восточно-Казахстанской области" управления туризма и инвестиций Восточно-Казахстанской области".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