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c36b2" w14:textId="55c36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 и полос водных объектов Восточно-Казахстанской области и режима их хозяйственного использования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19 марта 2026 года № 72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Водного кодекса Республики Казахстан Восточно-Казахстанский областной акимат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водоохранные зоны и полосы водных объектов Восточно-Казахстанской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режим их хозяйственного использования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Восточно-Казахстанской области"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Восточно-Казахстанского областного акимата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со дня подписания.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Сактаганов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"Согласовано"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Руководитель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Ертисской бассейновой водной инспекции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по охране и регулированию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использования водных ресурсов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Комитета по регулированию, охране 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использованию водных ресурсов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Министерства водных ресурсов и ирригации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Республики Казахстан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_____________________ М. Жәдігер ұлы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"19" март 2026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0"/>
              <w:ind w:left="0"/>
              <w:jc w:val="left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"19" марта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водных объектов Восточно-Казахстанской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Восточно-Казахстанского областного акимата от 22.09.2026 </w:t>
      </w:r>
      <w:r>
        <w:rPr>
          <w:rFonts w:ascii="Times New Roman"/>
          <w:b w:val="false"/>
          <w:i w:val="false"/>
          <w:color w:val="ff0000"/>
          <w:sz w:val="28"/>
        </w:rPr>
        <w:t>№ 233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рабочих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объекта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Месторасположение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водоохранной зоны (гектар)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водоохранной полосы (гектар)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зоны (метр)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полосы (метр)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"Надежда"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0,2925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0,3489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142-185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"Иртыш-1"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5,6266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568-598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183-240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05-085-049-926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"Алмаз"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500-631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3,9 километрах севернее села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"Мелиоратор"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"Мелиоратор"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"Колос"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05-085-051-434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"Домостроитель"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1,6052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"Мелиоратор"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18,8736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1,0674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южнее села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400-1600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левобережный участок реки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Ново-Явленка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73,3897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5,0707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84,1791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2,8821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101,5606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26,0863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2,0967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подводящий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87,4432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5,0624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6,6245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1,8832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подводящий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109,7614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5,2086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1,8907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17,3965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0,4606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Усть-Каменогорск, Глубоковский район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22,6946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760-977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Комендантка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300-357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05-085-142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Березовый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Каратай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Масьяновка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05-085-142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Орловский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северо-восточнее села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472,3395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75,92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Тоскура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208-330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1,2626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Самсоновка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280-380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14,0586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500-743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села Ново-Явленка в створе земельного участка с кадастровым номером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05-085-142-017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"Южное"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участка № 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10,4367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Аблакетка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"Южное"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участка № 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0,621775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испрашиваемого земельного участка по адресу 23 жилой район, улица Павлова, в районе участка №33/1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12,3618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175-436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территорий учетного квартала 05-085-142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35-55-100**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Комендантка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участок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05-085-048-186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"Восточник-Степной", участок №484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южнее села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2,9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220-222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Белая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урочища Серый Луг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209-413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Разливанка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Лениногорский лесхоз, улица Лесхозная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167-323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притоки по левому берегу реки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притоки по правому берегу реки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Позднопаловка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горы Козлуха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500-761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Ливино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16,6513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2,3113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153,7-483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Ванявка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Ливино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Листвяжная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квартала 05-083-051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ручья Листвяжная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Белая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квартала 05-083-053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200-310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западнее города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45-209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45-204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Филиповка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36,6094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4,5949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Первый Сергеевский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34,6639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2,1969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Теремок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77,5387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13,0762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62,1923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1,5022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315,9844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21,3032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89,9568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6,8109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Гагарин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8,4649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6,3435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2231,4101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1849,2595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296,2733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199,7244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Ловчий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 "Казцинк"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10-491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450-460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450-460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491-564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Быструшинское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Гремучий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 "Казцинк"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57-85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Мягонькая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Поперечное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западнее города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Чишин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155-160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112-159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северо-восточнее села Бутаково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Синюшка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Лесное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Белогородцев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Бахорька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Белкин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Коноваловка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Чащевитка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Коноваловка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125-310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Первая Колотушка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"Компания "ЛК ГЭС"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Громатуха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202-408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81-86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128-208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Ситкин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5,4 километрах северо-восточнее села Зимовье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юго-восточнее села Коноваловка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Быстрый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Чишин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северо-западнее города Риддер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 "Казцинк"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570-1000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Позднопаловка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Громатуха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160-280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190-230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120-350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90-150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Ульбы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Филипповка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540-750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отводное русло реки Большая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Тишинское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участках расположения объектов товарищества с ограниченной ответственностью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"Компания "ЛК ГЭС"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Аплетин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ручьи Чашин 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Луговатая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265-340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Позднопаловка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522-747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136-284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159-377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Ульбы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Бутачиха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05-083-034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05-083-040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0,5342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517-538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44-73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05-083-051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Громотуха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05-083-052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Шугосбросной канал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садового общества "Медик-4"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05-083-051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Чащевитка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садового общества "Медик-1"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500-538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35-73 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юго-востоку от поселка Верхняя Хайрузовка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Алтай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Красный Яр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170-350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290-710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Крутая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Бедаревка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Строганка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340-760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Томиловка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80-375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Крестьянка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250-750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Томилин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Огневка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Козлушка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Терентьев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поселка Октябрьский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130-470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Зубовское месторождение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17,6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Александровка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1334-1975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Поперечная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Соловьево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155,0557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Мяконькая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500-598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55-207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Хамир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Шумовск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500-710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Филимоновский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325-550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Мартыновский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Соловьево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128,1707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Мяконькая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55-310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Березовка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Прибрежный, кадастровый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05-070-053-176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290-710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Крестовка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района Алтай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Катон-Карагайского, Уланского районов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13928,7166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3144,5465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 западнее села Алтайка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северной части города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 (село Ермаковка)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 (село Ново-Троицкое)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Ермаковка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Ново-Троицкое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4,5 километрах восточнее села Чапаево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Чистополька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Александровка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859-1780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Малая Мякотиха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05-070-059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Урунхайка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Таловка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Уфимцев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Поклонный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570-730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2,5 километрах восточнее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270-310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Медведка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Чистополька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 родника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 родника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 родника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Шувалов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110-420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Маяк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Топтушка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восточнее села Северное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200-440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100-465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Пихтовка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100-460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Клементьев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Васильевской переправы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Дарабайкин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Маралий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Проходная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Дородница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34,4967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165-418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34,4967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5,1393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5,1337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165-418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202-198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202-198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05-070-059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Мякотиха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Ландман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290-600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Парыгино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Погуляйка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Погуляйка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Бурнашевка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6,4 километрах северо-западнее села Никольск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Тополевка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Бедаревка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450-524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Теплый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Северное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893,9175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28,1895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27,0972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9,2380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15,0025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Канавочка 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Бородино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67,3242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7,5402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6,6298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Миновский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Холодный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136-260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участок №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Серебрянск, район Алтай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Огневка, Уланский район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Смолянка, Уланский район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317,63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Снегирево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Серебрянка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10,4 километрах северо-восточнее села Александровка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Медведка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и 3,5 километрах севернее и 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Быково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Александров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Долгий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Лазариха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Тургусун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05-070-007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Таволжанка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Прибрежный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Никольск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Пихтовка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Моисеев Лог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44,9634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1,3166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15,2496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4,9013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километрах южнее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Долгий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4,5 километрах южнее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Моховушка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4,4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Капитанов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155,79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50-350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Пьянкин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4,8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3,2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Каменный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севернее села 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171,2325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36,7545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Казкен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104,8735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128,9387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88,6893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24,1228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22,6015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22,7634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9,4179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9,7735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28,1248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6,3682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Саркырама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221,9326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43,0145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42,4757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Дальняя Таволжанка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156,0645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166,757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31,0412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30,7437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2,2 километрах северо-восточнее села Ермаковка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юго-восточнее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385,050784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37,645834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Мироновка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9,5 километрах севернее села Дородница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БерҰзовка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севернее станции Селезневка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Тургусун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5,2 километрах юго-западнее села Бородино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807,85515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11,350435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10,093823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Феклистка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7,6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Ермаковка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Чахлов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Мироновка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Полянское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165,6471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57,9749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6,4808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6,8375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Таволжанка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165,6471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3,8161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3,7606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165,6471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2,6158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47,5199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6,4808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6,8375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северо-западнее села Богатырево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4996,6712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555,1941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7,3 километрах северо-западнее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северо-западнее села Васильевка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восточнее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35,94027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5,0236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42,2476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Рыковский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68,9764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северо-восточнее села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05-070-048,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Подстепная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Александров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 километров северо-восточнее села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0,4 километрах южнее села Подорленок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333-370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215,5-500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Капитанов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Рыковский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месторождение "Снегиревское"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Погорелка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северо-западнее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Тихонов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севернее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Саркырама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западнее села Чиркаин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Маяк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264,7-309,5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Агнеева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75-145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месторождения "Снегиревское"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Огневский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95,2491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3,9075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Леннушка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130,1957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6,5615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Мельничная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83,4651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11,9275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0,5899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Назар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94,2108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9,0438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135,9166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Топкуша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Тургусун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150-235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Томиловка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Крестьянка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Шувалов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Шувалов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Крестьянка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Нечаев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 севернее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Назаров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Хамир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километрах северо-восточнее поселения Ново-Калиновск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Огневка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0,3 километрах севернее села Васильевка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Терентичев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0,2 километрах восточнее села Снигирево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Трусов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западнее села Путинцево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82,0167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4,1978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Бочкарев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Китов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5,3553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2,2756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68,4884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44,7996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4,6806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4,5675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73,5987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6,9126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7,8523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0,9395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Тихонов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Александровка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93,229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573,1531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8,3371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7,9451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14,1478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13,7117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9,0994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9,2797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5,9407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31,4488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31,85111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1,2785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269,8567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220,6027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29,9271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23,1242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Погуляйка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05-070-016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77,2278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7,4777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8,5488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Проходной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62,7163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9,5158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Правый Проходной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72,3428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8,3042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74,1006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7,9527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7,9692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1,6 километр северо-восточнее села 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Топтушка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4,8 километр юго-западнее села Маяк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Лиханов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Мяконькая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 земельных участках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185,4670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89,3936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Осочиха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9,6499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106,3467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3,4251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77,6999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49,9088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81,6595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31,3006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Селезневка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28,6993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24,5716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7,2376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35,7209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на реке Селезневка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127,2813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87,9037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77,9292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301,4351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28,8629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Мокин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47,8263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90,6917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41,0664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140,9324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58,4493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Смонянка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53,8557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112,4633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21,7583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112,4633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15,1907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Багадатский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102,6483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54,3651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4,2115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3,6498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46,1596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70,8958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Забегалка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 километр юго-восточнее села Ново-Крестьянка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Ширыккайын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05-071-039-570 (участок 1) и 05-071-039-571 (участок 2) на территории района Алтай (учетный квартал 05-070-018) и района Үлкен Нарын (учетный квартал 05-071-039)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Дальняя Таволжанка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Ближняя Таволжанка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Саркырама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186-500*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Серебрянск учетный квартал 05-094-006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Серебрянка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Серебрянка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Сухова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Привалочная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Привалочная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Сухова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Осиновка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Крестовка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Смолянка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52,66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16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17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18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19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19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21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21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20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20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23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Мокин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Мокин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24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25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26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25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26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27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27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28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28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Феклистовка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29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Феклистовка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0-227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29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30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30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Крутая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Крутая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31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31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33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34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30,99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Гремячий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35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36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Гремячий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134,4228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поселка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60,567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Глубокое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248-301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1,1733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Первая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Левая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Быструха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километре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1,0217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500-575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Первая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50-217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Уварово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1,0826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на реке Маховка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Солнечное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90-413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Пихтовка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Андрониха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Гремячий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6,7 километрах восточнее села Ушаново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231,67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Богородский ключ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2,9 километрах восточнее села Ушаново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Поскакуха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Левая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Орловка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500-977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Бусиниха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Лосьевка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535,5111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Чесноковка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Железный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2,9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7,9683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127-391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южнее села Веселовка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49,688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243,920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285-305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0,7 километрах восточнее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Вороний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Быструха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Быструха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138,883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Мазанкина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восточнее села Календарка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100-320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Ушаново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61,3529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Обдериха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Тарханка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304,1798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11,4379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1590-2673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Изотов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2,7916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3,1679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1,8352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2,3997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5,0822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13,5397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9,1936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1,6676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165-246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Секисовка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Веселовка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Левая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05-068-007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05-068-006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Сипатиха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Новая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5,7477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0,4159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Маховка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Черногорка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Антипов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387-389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7,2762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500-560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Поскакуха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4,7448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Черемшанка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2,7868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Поскакуха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Топкуша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11,7516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391-311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протоки реки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южной части села Тарханка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564,5-579,4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99,5-114,4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реки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"Надежда"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Сипатиха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Варначка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180-830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Деюшкин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Гурьев лог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реки Малая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553-583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88-118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Переплюйка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Гребенюшка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улицы Горная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Прогресс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Таловка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Горюшка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Самара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километрах южнее села Черемшанка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0,4786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311-431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Горная 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Тарханка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177-216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 северо-западнее села Алтайский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500-840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Обдериха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Волчиха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Пинегин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Железный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Земляной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Алтайский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360-380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Глубокое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северо-западнее села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Висловка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05 -068-017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Чеков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160-183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Металлист-3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Верхнеберезовка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Ушаново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Висловка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2,6 километров северо-восточнее села Календарка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Чеков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0,7064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Переплюйка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километре юго-западнее села Украинка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километре юго-западнее села Украинка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5,9035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6,6821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6,5091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32,9027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2,7166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3,0452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2,8765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39,9283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4,6369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56,1359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4,0732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Горохова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95,0382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9,6172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10,3355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05-068-101-120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05-068-090, 05-068-098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Предгорное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332,5597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221,6684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50,7951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3722,2551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3884,7628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609,34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417,5005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209-3080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134-1064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Перевальное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Глубочанка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22,8289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3,4318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0,8265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1,0232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Красноярка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Веселовка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Кожухов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Веселовка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Веселовка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2,2 километрах юго-восточнее села Кожохово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восточнее села Маховка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Камышенка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7,7 километрах восточнее села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Бобровочка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Крутишка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Белоусовка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Иртышского рудника товарищества с ограниченной ответственностью "Востокцветмет"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Желяковка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11,7306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Маховка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2,1489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05-068-020-603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2,4112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305-539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Харюзная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1,9721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500-572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территориях учетного квартала 05-068-160-005, 05-068-160-006, 05-068-160-007, 05-068-160-008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Теснушка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 Теснушка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Звездный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05-068-088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05-068-019 и 05-068-023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километре к востоку от районного центра поселка Глубокое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350-365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Топкуша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земельного участка 05-068-006-197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1,2504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262-323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товарищества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ограниченной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"Бобровка плюс"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для ведения личного подсобного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Моховка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испрашиваемого земельного участка сельского округа Бобровский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5,4315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Горного отвода Центрально-Западного участка Право-Ульбинского месторождения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1 реки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для размещения базы отдыха (учетного квартал 05-068-056), расположенного в 0,5 километрах юго-восточнее села Черемшанка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3,3162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2 реки Ульба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3 реки Ульба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 № 4 реки Ульба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Ульба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для ведения личного подсобного хозяйства в села Новая Ульба, (учетного квартала 05-068-100)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28,6845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2,0633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Топкуша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земельных участков для ведения личного подсобного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Ново-Ульбинка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Глубоковского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Маховка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районе села Степное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Глубочанка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Ново-Михайловка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272-292*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05-068-090 и 05-068-098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84-121*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86-158*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Волчиха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05-068-090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2,1332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Зайсанского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3847,8926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316,5145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05-078-006, 05-078-018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междуречье реки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05-069-014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250-700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2,8 километр севернее села Кенсай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780-830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Кенотке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Кенесай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предоставляемого товарищество с ограниченной ответственностью "Тарбагатай Мунай"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предоставляемого товарищество с ограниченной ответственностью "Тарбагатай Мунай"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Уйдене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2,8 километр севернее села Кенсай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702-788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Кенесай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 Сарыбулак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 Сарыбулак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Куркиреме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юго-западнее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Назариха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Аксу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77,3954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8,7495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427-1242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Назариха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Назариха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1,6 километрах восточнее села Шынгыстай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0,0842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478-654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Байберды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Язовая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3,2 километрах восточнее села Жазаба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500-840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0,8 километре северо-западнее села Жана Ульга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Костобе-булак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Устюмка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500-1024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восточнее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3,4 километрах северо-восточнее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49,588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427-700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километрах северо-восточнее села Шынгыстай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500-620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заболоченный участок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северо-западнее села Белкарагай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6,7 километрах северо-западнее села Акмарал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Путевочная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6,9 километрах юго-западнее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Чесноковая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километрах северо-восточнее села Жазаба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112-132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4,8 километрах северо-западнее села Аккайнар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Архиповка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115-437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 восточнее села Барлык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Колматиха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Костобе-булак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северо-восточнее села Жана-Ульга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Бобровка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Бобровка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210-360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9141,8295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5961,4856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828,78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Коробиха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северо-восточнее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2,4 километрах 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 восточнее села Жана-Ульгы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325-399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Ушкунгей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3,9 километрах западнее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0,2 километрах южнее села Согорное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7-149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 реки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 протоки реки Унго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280-375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86,4158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4,4567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4,6 километрах восточнее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80-280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3,3 километрах юго-восточнее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58-103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56-110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144-211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северо-восточнее села Топкайын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Путевочная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 километрах северо-восточнее села Аккайнар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7,6 северо-восточнее села Аккайнар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Трактовый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 севернее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Сидоров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35-87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Сарыкарагай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километрах 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километах юго-западнее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Каракаба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южнее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Сарткожа 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265-311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Наурузбай 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91-370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108-296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35-440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южнее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70,7-300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68-300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Коробиха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 километрах южнее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2,5 километрах юго-восточнее села Жана-Ульгы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452,6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215-304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Каракоба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25 километрах южнее села Енбек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1,2 километрах 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264-332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северо-западнее села Барлык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юго-восточнее села Коробиха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Киикбулак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3,8 километрах северо-восточнее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Черемошка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4,5 километрах северо-восточнее села Барлык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7,3 километрах северо-восточнее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километрах северо-восточнее села Аршаты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Черемошка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Катон-Карагайского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3,1 километрах села Урыль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Терисбулак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6,8 километрах северо-западнее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Калмачиха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6,4 километрах 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5,4 километрах севернее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Урыль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05-071-024 и 05-071-027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Карагай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8,1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Урыль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44,5728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1,1646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2,6036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 северо-восточнее села Жұлдыз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Маймыр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20 километрах южнее села Солдатово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Киикбулак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4,2 километр восточнее села Берель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месторождения песчано-гравийной смеси Урыльское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приток ручья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5,7 километрах юго-западнее села Катон-Карагай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юго-восточнее села Белкарагай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1,2 километрах восточнее села Жана-Ульгы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460-520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Семишиха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северо-восточнее села Арчаты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Коктаба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северо-восточнее села Урыл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550-1440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Костобебулак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2,6 километрах юго-западнее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восточнее села Шынгыстай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148-515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0,38 километрах юго-западнее села Белқарағай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502-512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Ортенбулак 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Тесиккия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 с его притоками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Жылытау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1926,65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348,29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Коныржайлау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левыми притоками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107,270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правых притоков реки Шукыркальжир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43,801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Сулушокы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Путочная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 километрах от села Орнек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370-1190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Озерная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Маралиха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 "Маралихинское" и "Маралихинское рудное поле"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Кумырза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Тополевка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Караоткель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Репьев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Карагайлы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Хлебный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610-700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Туюкбулак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Канат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 (10б-5а-18, 19, 20), (10б-5а-14, 16)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5795,16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Избасар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 (10б-5а-14, 15), (10б-5б-11, 12)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Кашкымбай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 (10б-5б-12, 13), (10б-5б-6, 7, 8)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М-45-122-(10б-5б-3, 7, 8, 9, 10, 14, 15)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138,76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Койшилик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М-45-122-(10б-5б-3, 4,9)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притоками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геологических блоков М-45-122-(10б-5б-5, 10), (10в-5а-1, 2, 3, 6, 7, 8)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Сарыолен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северо-восточнее села Сарыолен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Кыстау-Курчум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Саукабай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Кольдененбулак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1012,1438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294,5685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Сулушокы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320-650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312,7537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 реки Кайынды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 реки Кайынды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182,7813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 реки Кайынды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160,2879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4 реки Кайынды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0,7938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192,637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14,1822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186,0484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Саратовский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3,6886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Торетогам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160,6999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5,6076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болота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1045,9917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62,6267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45,1714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26,7303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29,2746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18,8599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696,7274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19,2264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43,1523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Курчумского района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105,6834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4,9565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6,8619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Таловочка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Наумов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Маралиха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Асусай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кваратала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390-470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340-740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Туюкбулак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350-720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270-480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550-640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Катыш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южнее села Егиндыбулак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240-570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Кояндыбулак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Егиндыбулак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160-790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правого берега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9,5 километров северо-восточнее села Каратогай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Такырколь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6,7 километров северо-западнее села Жылытау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Куансай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Каражал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Кунакпай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Шуршутсу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Каратогай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400-660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исток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исток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170-460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 юго-восточнее села Егиндыбулак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Киынсу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10,5 километрах севернее села Майтерек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и 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Маралихинского месторождения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Тентек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13,3 километрах восточнее села Кыстау-Курчум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Избасар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Кунакпай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Березовка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19,2 километров юго-восточнее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100-670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180-700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280-610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Кызылагаш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180-600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350-540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Егинбулак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Жигаловский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 юго-западнее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15,1313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14,8441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1,7430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18,9 километрах юго-восточнее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210-350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220-580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Каражал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180-480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280-460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230-530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Танаш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206,15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482-690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482-690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18,9 километрах юго-восточнее села Ушбулак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210-350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Киикбулак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Жилкойда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северо-восточнее села Коктерек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519,56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Кольдененбулак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36 километрах северо-западнее села Маралды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170-315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05-072-040 и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96,4205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11,3344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287,2553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21,4616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9,2314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болота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27,7642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Майкапчагай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184,767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90,4789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29,965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15,0368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21,1678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2,4908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2,8792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13,8758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6,5392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6,2733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18,7067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4,8411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4,3607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6,096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4,8411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4,3607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40,1579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7,2244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8,0467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Шуршутсу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91,1237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88,5606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7,7709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7,7917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118,0776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108,0204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10,0634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10,0401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18,4611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53,7931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27,7857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3,8777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3,6306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Егинбулак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110,9881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8,8562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111,368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112,3312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8,1727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8,2111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17,8642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29,4422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3,4908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3,5251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687,9461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21,439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21,7465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8,8059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8,1993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9,9346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8,2903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18,2826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18,2891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6,2073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12,2239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16,4032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15,8936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Кашкынбай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80,7817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84,4778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10,4025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113,4856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54,4145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34,289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217,377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107,5522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13,0745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277,210794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23,664687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133,078954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20,290382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Кокань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75,9776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4,4987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38,5792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302,9742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138,9945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21,3391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20,5529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32,8188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220,1347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32,6469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126,5197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11,3797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Кокпекты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535,0192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83,9937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Курчум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228,1824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28,0795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Сарная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0,5617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868,6233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13,4048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13,0871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7,6122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6,8343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13,0531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11,4515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11,0501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10,3862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10,1532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8,6327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8,0081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10,1289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9,5623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3,786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2,6333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3,1015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2,8434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16,3628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8,9108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9,0693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7,5373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7,2559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9,1481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17,5875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304,835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41,4871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66,9968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20,1656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98,8707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6,3477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70,5312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18,7472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211,6803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35,177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135,0765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14,5899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3,2055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земельных участках с кадастровыми номерами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05-072-004-269 и 05-072-004-273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земельных участках землепользование для ведения сельского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140,6321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53,1782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4,7928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6,21672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183,7214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19,5259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136,9838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29,5601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Жанбыршы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251,7983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Бердыбай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341,26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185,4377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225,7381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25,7819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175,2127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17,5223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229,4265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16,0082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9,8898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0,9977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42,9243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Татарка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139,6544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13,7607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5,4279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19,9756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6,0759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Койпенди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432,2244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Елтай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379,4744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197,428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252,6449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31,6579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71,4051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12,4572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108,5788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20,3268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75,0146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Егиндибулак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360,31093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25,8378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7,3693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324,1106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30,1305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144,57368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23,6728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171,54365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28,0133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15,8886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98,8328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4,7245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59,6207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10,0096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172,82584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17,6776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5,8687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12,152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93,817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3,8395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85,0767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7,7172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Конакбай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95,1016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6,5937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7,5886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233,5014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2,3116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4,3459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1,4718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16,9592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12,2167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123,6429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5,0757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174,0706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18,2452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57,8286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9,6088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150,9329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17,9261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128,9979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12,7625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40,4622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5,3649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Көкпекті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8,6892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76,9709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7,1024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25,8308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3,9258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76,7578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5,3383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74,9574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4,5846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52,7415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4,6584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2,7916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№1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30,1293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2,8275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531,2632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53,9922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12,23416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146,0738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21,4352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185,0409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28,3832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150,5298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15,4444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66,4620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150,5039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16,4228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147,4455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2,2719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69,9304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5,5741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78,9042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4,9636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ручья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Кашкынбай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05-072-015-162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сельского округа Маралды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163,13708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70,4242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Курчумского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Марқакөл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Сакрома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Бас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Верхняя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Таловочка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05-072-015-2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158,0019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34,5193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Наумов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Теректи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Карашат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13,8 километрах северо-восточнее села Акбулак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224,091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6,132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200-1400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Медвежий и его левый приток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Алкабек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25,7 километров северо-восточнее села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исток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исток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северо-западнее села Тоскайын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309,1133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77,6572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Терисайрык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740,2033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69,9174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Кояндыбулак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177,3075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19,5418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494,5461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78,3147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Акмурат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05-072-036-4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948,5743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224,3184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Мойылды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600,5878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102,8761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Киинсу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05-072-044-2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513,6524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89,9019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Койшилик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45,4216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Такыр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1014,2311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278,1217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Жалпакагаш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05-072-69-2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1393,2994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251,4885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05-072-069-3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1393,2994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251,4885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05-072-069-4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795,1671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147,3194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05-072-073-1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1395,0833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281,0868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05-072-073-2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1395,0833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281,0868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Караган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05-072-073-3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894,9623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76,0486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110-440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Алкабек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533,8942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 реки Алкабек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9,7874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 реки Алкабек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11,2384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8,7409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8,5604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Теректи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6,6392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Балакалжир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745,0075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10,6481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8,9005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14,6974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30,1146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19,1349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18,0904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8,3011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Шет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577,2704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11,204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11,2826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1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12,6516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2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14,4019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3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13,2368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№ 4 ручья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10,7275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Верхние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участке "Манка" разведки золотосодержащих руд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Кызылащы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12,3 километрах восточнее села Мойылды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47,087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Кандырла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26,675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500-1000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Деминшык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500-960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ручьи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1-№ 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2183,16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96,488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500-1280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Киинсу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330-410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Туюкбулак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510-660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Калжир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месторождения "Карчигинское"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Калжир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Балакалжыр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500-780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Шындыбулак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54,648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500-820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 километрах северо-западнее села Тентек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месторождения "Карчигинское"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Куганкеткен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275-625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400-750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200-625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реки Бас Теректы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 и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05-072-073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1497+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Поперечная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Сухой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117,8605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Яков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355,1142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39,8278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Балыктыбулак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21,4494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рекаТарлаулы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444,695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251,2987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52,3625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88,1862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22,8781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Каршалы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270,8799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37,1855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88,7179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191,5329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20,0525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Арасанкоба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90,8635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145,4171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120,3148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17,6182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364,9411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50,3478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364,9411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21,4981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Коккараозек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370,8793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370,8793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44,3941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288,7619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47,224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Кара-Коба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25,8389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334,2194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103,7372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16,1402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3437,5941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1606,5942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1671,9946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371,8281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153,6668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182,5475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Орта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159,0053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35,6118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Кара-Коба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2108,4342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144,8632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1963,5710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152,6619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17,0821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135,5798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Такыр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7569,5856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3689,7615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3879,8241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863,9432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423,2524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440,6908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Карашат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названия № 2), руслоотводной канал и 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Тайбота (Табота)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Кайындыбулак 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188-315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83-117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ручья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притоки реки Такыр ручья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№5-№8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рассматриваемом створе в районе села Акбулак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1250,61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Орташа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Аршабулак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Байтемирбулак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Ашыбулак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Балакалжыр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его малые притоки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Калжыр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села Боран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Марқакөл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Марқакөл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Самар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Кулынжун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05-244-040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05-244-051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Коншубай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Аюкашкан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Глубокий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Байша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Топольки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Аксеновка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Самар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260-335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Кулынжун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3,9 километрах юго-восточнее села Кулынжон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Казнаковка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напротив села Палатцы на участке с ПК 1690+00 до 1707-17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98,2633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Казнаковка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юго-восточнее села Кулынжол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Бокен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2,1 километрах южнее села Караоткел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729,1939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55,42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31,48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Лайлы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"Дорожно-строительного управления №14"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45,2312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45,2312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4,8116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правая 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05-334-026-095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левая 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110-103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левая протока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103-110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807-630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Акмырза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5,7421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0,7739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807-630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Жуандык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05-334-052-508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68-208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Ешкибай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05-334-051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300 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ручей Ешкибай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05-334-037 и 05-334-038 в 0,7 километрах западнее села Кулынжон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75-258**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139-298**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рукав реки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197-349**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61-197**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Кулуджун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363-500*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притoк реки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Буконь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месторождения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"Большая Буконь"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Зайсан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Тугыл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9794,2183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3144,5465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Ортауласты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05-078-009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Кызылкесек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Каратоган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Кандысу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05-078-006,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05-078-018 и 05-078-024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Курайлы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6,1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Чан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519,469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Тайжузген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 километрах юго-западнее села Тугыл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18,0332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1,6497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Жанатоган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05-078-018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Тайжузген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северо-западнее села Тугыл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Караганжира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05-078-016,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05-078-018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100-311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Жанатоган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 Кыстаубайтоган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Тайжузген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"ИВЕГА"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Уланский район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Большой Буконь 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26,8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Тогум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352-470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Наурузбай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Бесбастау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420-470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Шалакбулак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Сартымбет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16,2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193,69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86-718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Талдыайрык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170-420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350-370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350-370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250-270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Канжигабулак 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4,4 километрах восточнее села Мурзат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заболоченный участок с пастбищными угодьями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111-338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108-190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Маралушка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Огневка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лицензионной территории товарищества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ограниченной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ответственностью "QuazarEnergy", село Бозанбай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40,7187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Бердыбай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17,5387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Койшибай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102,6691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Бутагора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115,2328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50,2286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Топтал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Дресвянка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05-079-061,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05-079-057, 05-079-045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Тасоткель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Каменское водохранилище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восточный, западный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Бозанбай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Ертенбулак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заболоченный участок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Бокенбай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Майлысай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 ручья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Узунбулак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километре западнее села Узунбулак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Бозанбай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Узынбулак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114-355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Бухтарминское водохранилище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10,4773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Ертис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Уланского,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Глубоковского и Шемонаихинских районов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3722,2551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3884,7628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607,14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417,5005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209-3080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134-1064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Сартымбет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4,4 километрах восточнее села Мурзат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Сартымбет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Мурзат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Поперечный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15,6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севернее села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Капыбай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147-267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Тульский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 километрах северо-восточнее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Варначий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Кочевной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Кенесбай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9,7 километрах западнее села Баяш Утепов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12,5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136-172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Жельдикезен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140-174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Шерпак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Байжан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77,8-114,2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285-300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 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Черновая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125,6599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3,8267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Байжан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Жиланды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5,1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Шерпак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северо-восточнее села Изгутты Айтыков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Киши-Коке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южнее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Манат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Калбинский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Арыкбай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195-402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Акшатыр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Карабалапан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Малый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Большой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Жалдыарык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Ащы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Мамай батыр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426,62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Таврическое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300-436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Буконь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Шолакбулак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Данебулак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256-488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общество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Алибек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8,3 километрах юго-восточнее села Акжартас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юго-западнее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320-610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на реке Тугулька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Тугулька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 Казачье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Базарбай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Нижние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05-079-025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511-561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111-161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05-079-020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156-223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Жельке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100-251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135-338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Таргын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65-810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Кайындыбулак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Акшатыр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16,5 километрах южнее села 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147-495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115-427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Гнилая Балка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Митрофановка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Жантас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Шерен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Аюды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поселка Белогорский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Малая Аюды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восточнее села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9,8 километров южнее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Карабалапан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05-079-020, 05-079-036, 05-079-057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Салдырмабулак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158-228,5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298-487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Сибинка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южнее села Мамай Батыр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385-394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Большая Бесбала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5,5 километрах восточнее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100-320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294-400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72-342,2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100-275,7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0,27 километрах северо-восточнее Таинтинского водохранилища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Шыбындыколь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южнее села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Березовый Лог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11,2 километрах восточнее села Желдиозек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юго-восточнее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Жартас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Карабалапан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18,4 километрах юго-западнее села 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6,8 километрах юго-восточнее села Ново-Азовое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Айркезен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22,5 километрах южнее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101-115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115-125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6,3 километрах юго-западнее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Байтеке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 километрах юго-западнее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Вермберг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14,5 километрах 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Шелекты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7,2 километрах юго-западнее села Айыртау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садоводческое товарищество "Восточник-Степной"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500-562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553,4771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644,6074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86,965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56,0625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Каскабулак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768,0119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828,3397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69,3609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70,3276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Тайынбай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5,4 километрах 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2,6 километрах 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Верхние Таинты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Жиланды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19,5 километрах восточнее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777,3984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734,8069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108,3636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107,0811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Жиланды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20 километрах юго-восточнее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613,8838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629,873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81,709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78,0939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6,5 километров юго-западнее села Уланское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учетного квартала 05-079-057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Жалдыарык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172-410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249-410,4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 километра восточнее села Алмасай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933,8916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807,8906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88,1482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93,8168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Бесбастау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26 километров юго-западнее села Верхняя Тайынты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Наурузбай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Шалакбулак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земельного участка 05-079-017-430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166,1777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6,1296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1,5434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11,8803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0,9362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7,9862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9,3908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1,8778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0,7348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названия № 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1,2181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Макетколь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3,1 километрах северо-западнее села Сартымбет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Шикубай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Сатыбай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Былкылдак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Тастыкара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Косбулак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4,2 километрах юго-восточнее села Акжартас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Туашнылаган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27 километрах 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13,9 километрах юго-восточнее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Шурук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приток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приток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Шукубай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10,7 километрах юго-восточнее села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Сатыбай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Данебулак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19 километрах южнее села Таргын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366,7-395,4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 километрах северо-восточнее села Сагыр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164-450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3,3 километрах юго-западнее села Гагарино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Куржыра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3,8 километрах юго-восточнее села Бурсак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5,6 километрах восточнее села Жанузак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учҰтного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Унгирли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Таргын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Таргын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70-400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Луконь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05-079-018-665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64-128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Дресвянка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территроии Уланского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55-682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308-523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Ксемаз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Жаманбулак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Ушбулак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Кызылсу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Атымбек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Таинтинское водохранилище на реке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квартала 05-079-029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05-079-037 в 10 километр юго-восточнее поселка Асубулак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Шыбынды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Жалдыарык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границах блоках М-44-94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(10e5г-20,24,25), М-44-95-(10г-5в-16,21)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Жалдыарык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1130,56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Таинты и ее притоки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Мамырталдыбулак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05-079-053 в селе Казачье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256,5-353,0*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35-52,3*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Луконь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западнее села Изгутты Айтыкова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Байшора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Үлкен Нарын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восточнее села Кундыз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Сауншат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4,6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Тускайын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5,3 километрах севернее села Алыбай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Докторский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2,2 километрах юго-восточнее села Новополяковка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0,7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Малонарымка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181-675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40,997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5,386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181-675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Ново-Хайрузовка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20-233,6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рукав реки Шириккайын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73-137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Михайлов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Ново-Хайрузовка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Борисов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 километрах севернее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 юго-западнее села Солдатово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85-450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65-210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56-112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Малонарымка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Бухтарма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4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села Сенное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Кривушка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0,9 километрах севернее села Кокбастау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Нижняя Теректы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180-140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Маймыр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 километрах южнее села Солдатово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8 километрах южнее села Ульяновка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Трактовый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9,5 и 9 километрах севернее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Сидоров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204-570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северо-восточнее села Кокбастау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Улкен-Нарынский сельский округ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7 километрах юго-западнее села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Кондратьев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 километре юго-западнее села Бесюй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Нарым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13,5 километрах севернее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Алтынбель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292-1982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Рахманов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Перфилов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юго-западнее села Солдатово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1,5 километрах восточнее села Солоновка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Рахманов Ключ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13,6 километрах севернее села Алтынбель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Перфилов Ключ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Нижние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северо-западнее села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Нижние Теректы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0,5 километрах юго-западнее села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золотороссыпного проявления "Нарымка"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1562,3287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55,1594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56,0178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12,3518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11,8488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Перфилов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11,0538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11,1962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Воровской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25,4804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24,6070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6,1273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6,3606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6,5216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Докторский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1,1 километре юго-восточнее села Новополяковка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Рахман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3,7 километрах восточнее села Бесюй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южнее села Каражал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 километрах северо-восточнее села Жулдыз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Маралиха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предоставляемого товариществу с ограниченной ответственностью "Asbaurum"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Майемер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05-337-046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Песчанка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05-337-036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Балтаозек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предназначенного для реализации через аукцион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1436,3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160-1004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Агашбейит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185-1285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Кольжети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305-734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Песчаная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208-667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Балгын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372-1183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Максиха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участка, предназначенного для реализации через аукцион для выпаса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Солонечная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 № 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Ключ Ближний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предназначенного для реализации через аукцион для выпаса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Ключ Дальний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132,96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 правый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 левый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створе земельного участка предназначенного для реализации через аукцион для выпаса сельскохозяйственных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Ключ Ближний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05-071-039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учетный квартал 05-071-039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65-223*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створ контрактной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территории, расположенной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14,5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юго-западнее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Коробиха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10,2277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1,2825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2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3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50,5222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2,8956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69,664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2,4895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4,1474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1,0158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32,0947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 без названия № 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23,9602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2,6222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46,9713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3,4080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Кишкене Нарын 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38,5431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Максиха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2,3331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Максиха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1,4336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2031185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мореные озера без названия, река Маймыр и его притоки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километр юго-восточнее села Майемер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05-337-046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1,3 километрах восточнее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Алтынбель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 05-337-046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Шал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километров южнее села Майемер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учетный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05-071-07-369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25,91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Шемонаиха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05-080-026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протока реки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500-950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120-500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Спорный Ключ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западнее села Волчовка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500-847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05-080-008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Кандыковка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0,8 километрах севернее села Кандыковка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 километрах юго-западнее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Камышенка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№ 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05-080-024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500-703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 северо-западнее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восточнее села Рулиха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Андреевка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6,9 километрах южнее села Рулиха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3,5 километров северо-восточнее села Камышенка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Лосиха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учетного квартала 05-080-024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5,3347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500-542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Большая речка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05-080-026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12,7932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Калинкин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0,1 километре юго-западнее села Луговое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5 километрах северо-восточнее села Березовка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Захаров ключ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05-080-030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учетных кварталов 05-080-020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05-080-022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Шемонаихинского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4417,8628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5658,9915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887,6708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1208,0547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Шемонаихинского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11,2632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Берсальский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0,6 километрах севернее села Сугатовка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Барашки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Шемонаихинского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6,7191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1,1908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1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Вавилонского сельского округа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120,0999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36,3336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2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246,4377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54,9603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 названия № 3 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177,8231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54,0603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Грязнуха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79,7263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24,6264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 километрах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юго-восточнее села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Речка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80-190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 реки Уба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 ширина водоохранных зон и водоохранных полос отражены в картографическом материале утвержденной проектной документации.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"19" марта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72</w:t>
            </w:r>
          </w:p>
        </w:tc>
      </w:tr>
    </w:tbl>
    <w:bookmarkStart w:name="z1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хозяйственной деятельности на поверхностных водных объектах, в водоохранных зонах и полосах Восточно-Казахстанской области</w:t>
      </w:r>
    </w:p>
    <w:bookmarkEnd w:id="6"/>
    <w:bookmarkStart w:name="z2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поверхностных водных объектах не допускается:</w:t>
      </w:r>
    </w:p>
    <w:bookmarkEnd w:id="7"/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операций по недропользованию, за исключением поисково-оценочных работ на подземные воды и их забора, а также старательства, добычи соли поваренной, лечебных грязей;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загрязнение и засорение радиоактивными и токсичными веществами, твердыми бытовыми и производственными отходами, ядохимикатами, удобрениями, нефтяными, химическими продуктами в твердом и жидком виде;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сброс сточных вод, не очищенных до нормативов допустимых сбросов;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забор и (или) использование вод без утвержденного водного режима и разрешения на специальное водопользование;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купание и санитарная обработка сельскохозяйственных животных;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работ, связанных со строительной деятельностью, сельскохозяйственными работами, бурением скважин, санацией поверхностных водных объектов, и иных работ без согласования с бассейновой водной инспекцией;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захоронение выведенных из эксплуатации (поврежденных) судов и иных плавучих средств, транспортных средств (их механизмов и частей).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полос не допускаются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и эксплуатации: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водохозяйственных сооружений и их коммуникаций;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мостов, мостовых сооружений;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рыбоводных прудов, рыбоводных бассейнов и рыбоводных объектов, а также коммуникаций к ним;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наблюдения за показателями состояния водных объектов;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берегоукрепления, лесоразведения и озеленения;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деятельности, разрешенной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86 Водного кодекса Республики Казахстан.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пределах водоохранных зон не допускается: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 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и устройство свалок твердых бытовых и промышленных отходов;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размещение кладбищ; 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 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Объекты, размещение которых не противоречит положениям </w:t>
      </w:r>
      <w:r>
        <w:rPr>
          <w:rFonts w:ascii="Times New Roman"/>
          <w:b w:val="false"/>
          <w:i w:val="false"/>
          <w:color w:val="000000"/>
          <w:sz w:val="28"/>
        </w:rPr>
        <w:t>статьи 86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должны быть обеспечены замкнутыми (бессточными) системами технического водоснабжения и (или) сооружениями и устройствами, предотвращающими загрязнение, засорение и истощение водных объектов, водоохранных зон и полос, а также обеспечивающими предупреждение вредного воздействия вод.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Порядок хозяйственной деятельности на водных объектах, в водоохранных зонах и полосах определяется в рамках проектов, согласованных с бассейновыми водными инспекциями, государственным органом в сфере санитарно-эпидемиологического благополучия населения, местными исполнительными органами области, города республиканского значения, столицы и иными заинтересованными государственными органами.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Проекты строительства транспортных или инженерных коммуникаций через территорию водных объектов должны предусматривать проведение мероприятий, обеспечивающих пропуск паводковых вод, режим эксплуатации водных объектов, предотвращение загрязнения, засорения и истощения вод, предупреждение их вредного воздействия.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пределах населенных пунктов границы водоохранных полос устанавливаются исходя из планировки и застройки, при обязательном обустройстве береговой зоны (парапеты, обвалование, лесокустарниковые полосы), исключающем загрязнение водного объекта.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Существующие приусадебные, дачные и садовые участки располагаются в пределах водоохранной полосы при соблюдении ими водоохранного режима.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Физические и юридические лица, в пользовании которых находятся земельные угодья, расположенные в пределах водоохранных зон, обеспечивают содержание водоохранных зон в надлежащем состоянии и соблюдение режима хозяйственного использования их территории, за исключением территорий земель запаса и территории водоохранных полос.</w:t>
      </w:r>
    </w:p>
    <w:bookmarkEnd w:id="3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