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7e36" w14:textId="7547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Совета по делам молодежи при акимате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февраля 2026 года № 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молодежной политике",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советах по делам молодежи при акиматах, утвержденного приказом Министра культуры и информации Республики Казахстан от 17 апреля 2025 года № 173-НҚ "Об утверждении Типового положения о советах по делам молодежи при акиматах" (зарегистрирован в Реестре государственной регистрации нормативных правовых актов за № 35998),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Совета по делам молодежи при акимате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Совета по делам молодежи при акимате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внутренней политики Восточно-Казахстанской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идеологии.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31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Совета по делам молодежи при акимате Восточно-Казахстанской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Совете по делам молодежи при акимате Восточно-Казахстанской области (далее – Положение) разработано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определяет статус и полномочия совета по делам молодежи при акимате Восточно-Казахстанской области (далее – Совет).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акимате Восточно-Казахстанской области.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Совета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Совета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совершенствованию государственной молодежной политики;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реализации задач государственной молодежной политики;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реализации приоритетных направлений государственной молодежной политики;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вопросов, касающихся реализации государственной молодежной политики.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реализации возложенных на него задач Совет осуществляет следующие функции: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обсуждает проекты нормативных правовых актов по вопросам реализации государственной молодежной политики;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представителей государственных органов, общественности, неправительственных организаций, политических партий, масс-медиа к обсуждению вопросов по реализации государственной молодежной политики;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развитию международного сотрудничества в сфере государственной молодежной политики;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руководителей местных исполнительных органов о ходе реализации государственной молодежной политики.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организация работы Совета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председателя, заместителя председателя и членов Совета, которые участвуют в его работе на общественных началах.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Заместителем председателя Совета является представитель молодежной организации, который избирается из числа членов Совета простым большинством голосов присутствующих членов Совета.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Совета является аким Восточно-Казахстанской области, который: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положение о Совете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формирует его состав с учетом необходимости обеспечения представительства молодежных организаций в Совете в количестве не менее 30 % от общего числа членов Совета;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не менее две трети от общего количества членов Совета созывает внеочередные заседания Совета и председательствует на них;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и осуществляет общее руководство Советом;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и направления работы между членами Совета;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и повестку дня заседаний Совета.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не является членом Совета и не участвует в голосовании.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Совета: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членами Совета являются представители местных исполнительных и представительных органов, молодежных организаций;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состоит из нечетного количества членов.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Совета является государственное учреждение "Управление внутренней политики Восточно-Казахстанской области".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вопросов, принятых решений по реализации государственной молодежной политики, вырабатывает предложения по совершенствованию работы в данной области;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переписку с государственными органами, должностными лицами и организациями, отнесенным к компетенции Совета;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по освещению деятельности работы Совета.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Дата, время проведения, повестка очередных и внеочередных заседаний определяются председателем Совета с учетом предложений членов Совета.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Повестка очередного заседания направляется членам Совета не позднее, чем за пять календарных дней до начала работы заседания.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 принимает решение простым большинством голосов от числа присутствующих на заседании членов Совета. При равенстве голосов голос председателя является решающим.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оформляются протоколами, которые подписываются председателем Совета.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Совета носят рекомендательный характер.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31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Совета по делам молодежи при акимате Восточно-Казахстанской области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Нурымбет Аманович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Восточно-Казахстанской области, председатель Совета;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 Айдар Серказынович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внутренней политики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Мусинова Альмира Аскерхановна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занятости и социальных программ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Окасов Куат Барысович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образования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Еркебулан Сайлаубекович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работе с молодежью и институтами гражданского общества управления внутренней политики Восточно-Казахстанской области, секретарь Совета;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Бакытжан Ерболовна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по делам молодежи при Президенте Республики Казахстан, исполнительный директор молодежного общественного объединения "Ұлағат"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Айдос Адильбекович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молодҰжного ресурсного центра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 Корлан Толеухановна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Восточно-Казахстанского областного филиала общественного объединения "Молодежное крыло "Жастар рухы" при партии "Amanat"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Мұратұлы Дидар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Oskemen Hub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Санат Ерланович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региональной службы коммуникаций Восточно-Казахстанской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Равиль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общественного объединения "Ассамблея жастары" Восточно-Казахстанской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Уатханова Анель Рауановна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 омбудсмен Восточно-Казахстанской области, председатель корпоративного фонда "Альянс студентов Восточно-Казахстанской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Базаркат Жандос Бакытпекович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делам молодежи некоммерческого акционерного общества "Восточно-Казахстанский технический университет имени Даулета Серикбаева"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 Али Еркинович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делам молодежи некоммерческого акционерного общества "Восточно-Казахстанский университет имени Сарсена Аманжолова"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Толеугазинов Адиль Дулатович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совета по делам рабочей молодежи при акционерном обществе "Ульбинский металлургический завод"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Мария Станиславовна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студенческого развития Казахстанско-Американского свободного университета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Даурен Жумагельдинович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Восточно-Казахстанского областного филиала республиканского общественного объединения "Детско-Юношеское военно-патриотическое движение "Жас Сарбаз"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Толеуканова Ажар Рахметовна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федерации традиционной стрельбы из лука "OSKEMEN SADAQ ATU"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Омырзаков Сырым Жанузакович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совета по делам рабочей молодежи при товариществе с ограниченной ответственностью "Усть-Каменогорская ТЭЦ"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Жанболатова Жансая Жанболатовна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совета по делам рабочей молодежи при товариществе с ограниченной ответственностью "Казцинк"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Измаилов Леонид Николаевич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молодежного движения "Jastar Energy"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Жигер Толегенович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движения "Qazaq Debate" по Восточно-Казахстанской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Толеубекова Ляйля Толеубековна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фронт-офиса "Esirtkisiz Shygys" общественного фонда "Esbol qory"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Меруерт Еркиновна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общественного объединения "Общество инвалидов "Мархабат.KZ"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Маулханов Куаныш Амантаевич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шеф-редактор Восточно-Казахстанского областного филиала акционерного общества "Республиканская телерадио корпорация "Казахстан"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Колчина Мария Викторовна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 медиа-центра "Altai Jastary" некоммерческого акционерного общества "Восточно-Казахстанский университет имени Сарсена Аманжолова"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 Эвелина Александровна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креативной индустрии государственного казҰнного коммунального предприятия "Восточно-Казахстанская областная филармония" управления культуры Восточно-Казахстанской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Демирчиева Амина Элвиновна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активист общественного объединения "Ассамблея жастары"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