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8ddcce" w14:textId="a8ddcc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постановление Восточно-Казахстанского областного акимата от 29 января 2024 года № 30 "Об утверждении положения о государственном учреждении "Управление земельных отношений Восточно-Казахстанской области"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Восточно-Казахстанского областного акимата от 5 февраля 2026 года № 20</w:t>
      </w:r>
    </w:p>
    <w:p>
      <w:pPr>
        <w:spacing w:after="0"/>
        <w:ind w:left="0"/>
        <w:jc w:val="left"/>
      </w:pP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Восточно-Казахстанский областной акимат ПОСТАНОВЛЯЕТ: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Восточно-Казахстанского областного акимата от 29 января 2024 года № 30 "Об утверждении положения о государственном учреждении "Управление земельных отношений Восточно-Казахстанской области" Восточно-Казахстанской области" следующие изменения и дополнения: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8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Главы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"8. Местонахождение Управления: Республика Казахстан, индекс 070019, Восточно-Казахстанская область, город Усть-Каменогорск, улица Бориса Керімбаева, 19".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12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Главы 2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подпунктами 4) и 5) следующего содержания:</w:t>
      </w:r>
    </w:p>
    <w:bookmarkStart w:name="z10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внедрение цифровых инструментов, обеспечение цифровизации и информационной безопасности в сфере земельных отношений пределах своей компетенции;</w:t>
      </w:r>
    </w:p>
    <w:bookmarkEnd w:id="2"/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содействие развитию инвестиционной деятельности.".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Главы 3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исключить.</w:t>
      </w:r>
    </w:p>
    <w:bookmarkStart w:name="z1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Управлению земельных отношений Восточно-Казахстанской области обеспечить:</w:t>
      </w:r>
    </w:p>
    <w:bookmarkEnd w:id="4"/>
    <w:bookmarkStart w:name="z1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постановления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для опубликования в Эталонном контрольном банке нормативных правовых актов Республики Казахстан;</w:t>
      </w:r>
    </w:p>
    <w:bookmarkEnd w:id="5"/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принятие иных мер, вытекающих из настоящего постановления.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заместителя акима области по вопросам земельных отношений.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Восточно-Казахстанской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Сактаганов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