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0819" w14:textId="cb10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февраля 2026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декабря 2023 года № 299 "Об утверждении государственного образовательного заказа на дошкольное воспитание и обучение, размера родительской платы"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 Н. Маратов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 ________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февраля 2026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Наименование региона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февраля 2026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23 500/ 26 500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18 600/ 23 000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18 600/ 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18 500/ 22 000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18 500/ 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 16 500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 16 500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17 878/ 21 836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11 919/ 14 557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11 400/ 11 400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11 400/ 11 400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 17 500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15 000/ 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22 000/ 22 000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22 000/ 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 18 840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10 333/ 12 560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17 000/ 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17 000/ 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