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ed585" w14:textId="09ed5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12 января 2022 года № 6 "Об утверждении положения о государственном учреждении "Аппарат акима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5 января 2026 года № 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164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на основании постановления Восточно-Казахстанского областного акимата от 30 октября 2025 года № 272 "О некоторых вопросах коммунального имущества", Восточно-Казахстанский областной акимат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12 января 2022 года № 6 "Об утверждении положения о государственном учреждении "Аппарат акима Восточно-Казахстанской области"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Восточно-Казахстанской области", утвержденное указанным постановлением, изложить и утвердить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области (Текешов Е.Х.):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постановления.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области Текешова Е.Х.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января 2026 года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2022 года № 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Восточно-Казахстанской области"</w:t>
      </w:r>
    </w:p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Восточно-Казахстанской области" (далее – аппарат акима области) является государственным органом Республики Казахстан, осуществляющим руководство в сфере обеспечения деятельности акима Восточно-Казахстанской области.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области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области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области вступает в гражданско-правовые отношения от собственного имени.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области имеет право выступать стороной гражданско-правовых отношений от имени государства.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области по вопросам своей компетенции в установленном законодательством порядке принимает решения, оформляемые приказами руководителя аппарата акима области.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аппарата акима области утверждаются в соответствии с действующим законодательством.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аппарата акима области: индекс 070019, Республика Казахстан, город Усть-Каменогорск, улица М. Горького, 40.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работы: с 8.00 часов до 17.30 часов. Обеденный перерыв с 12.00 часов до 13.30 часов. Установлена пятидневная рабочая неделя. Работа, дежурство в выходные и праздничные дни устанавливается отдельными актами руководителя аппарата акима области.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государственное учреждение "Аппарат акима Восточно-Казахстанской области".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аппарата акима области.</w:t>
      </w:r>
    </w:p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акима области осуществляется из бюджета Восточно-Казахстанской области.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акима области запрещается вступать в договорные отношения с субъектами предпринимательства на предмет выполнения обязанностей, являющихся полномочиями.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акима области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6"/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деятельности акима и акимата области;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осуществление контроля за исполнением актов и поручений Президента Республики Казахстан, Правительства Республики Казахстан, акима и акимата области, его заместителей, руководителя аппарата акима области и его заместителей;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координация деятельности государственных органов области, в пределах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компетенции, по реализации задач, поставленных Президентом Республики Казахстан, Правительством Республики Казахстан, акимом и акиматом области.</w:t>
      </w:r>
    </w:p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действующим законодательством при осуществлении возложенных функций иметь доступ к информационным базам данных государственных органов, в том числе секретным;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участвовать в проведении проверок исполнения актов и поручений акима области, его заместителей, руководителя аппарата акима области;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контрольные мероприятия в отношении государственных органов, входящих в составы местных исполнительных органов области, их подведомственных организаций в соответствии с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об ответственности руководителей государственных органов, подотчетных акимату и акиму области, за неисполнение и (или) ненадлежащие исполнение поручений и контрольных документов, находящихся на контроле в аппарате акима области;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права в соответствии с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выполнение возложенных функций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информационно-аналитическое обеспечение деятельности акима области: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информационных, справочных и аналитических материалов по исполнению поручений, данных Президентом Республики Казахстан, Премьер-Министром Республики Казахстан, руководителями центральных государственных органов, акимом области, его заместителями, руководителем аппарата;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совместно с заинтересованными государственными органами акиму области, заместителям акима области, руководителю аппарата акима области аналитических и информационных материалов по вопросам развития области;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правового мониторинга нормативных правовых актов акима и акимата области;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единых требований в области информационно-коммуникационных технологий и обеспечение информационной безопасности местными исполнительными органами области;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функций службы внутреннего аудита аппарата акима области;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мониторинга оценки эффективности деятельности исполнительных органов, финансируемых из местного бюджета;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анализа судебной практики;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акима области: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перечней вопросов для рассмотрения на заседаниях акимата области, расширенных аппаратных и других совещаний под председательством акима области, составление повесток дня, подготовка материалов к заседаниям акимата области, оформление и рассылка материалов, протоколов заседаний акимата области, издание актов акима и акимата области, их рассылка и хранение;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проведения совещаний у акима области, его заместителей, подготовка протоколов совещаний;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ведение делопроизводства, в том числе секретного, специальной связи;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ежеквартальных графиков и организация приема граждан акимом области, его заместителями, руководителем аппарата акима области, уполномоченным по этике аппарата акима области и другими должностными лицами;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письменных, электронных обращений физических и юридических лиц, поступающих на имя акима области, его заместителей, руководителя аппарата акима области, их контроль и анализ;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стажировки, переподготовки и повышения квалификации государственных служащих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деятельности местного исполнительного органа по государственным наградам;</w:t>
      </w:r>
    </w:p>
    <w:bookmarkEnd w:id="42"/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представление на утверждение маслихата проекта правил присвоения звания "Почетный гражданин области (города, района)";</w:t>
      </w:r>
    </w:p>
    <w:bookmarkEnd w:id="43"/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организационных работы по созданию территориальных советов местного самоуправления и разработка положения о территориальных советах местного самоуправления;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поступившей петиции по вопросам организационной деятельности акима области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регистрации, хранения и передачи в архив актов акима и акимата области, документации и переписки акима, его заместителей, акимата области с Администрацией Президента Республики Казахстан, Аппаратом Правительства Республики Казахстан, иными центральными исполнительными органами Республики Казахстан, территориальными подразделениями центральных исполнительных органов, исполнительными органами области, городов и районов, судебными, правоохранительными органами;</w:t>
      </w:r>
    </w:p>
    <w:bookmarkEnd w:id="45"/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взаимодействия акима и акимата области с правоохранительными и специальными органами по вопросам безопасности, профилактики правонарушений, противодействию коррупции и иным вопросам организации общественного порядка на территории области;</w:t>
      </w:r>
    </w:p>
    <w:bookmarkEnd w:id="46"/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организационных мер по противодействию коррупции в пределах компетенции;</w:t>
      </w:r>
    </w:p>
    <w:bookmarkEnd w:id="47"/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деятельности Антитеррористической комиссии области;</w:t>
      </w:r>
    </w:p>
    <w:bookmarkEnd w:id="48"/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мониторинга сохранения и защищенности служебной информации, в т.ч. документов ограниченного распространения с пометкой "для служебного пользования" и грифами "секретно" и "совершенно секретно";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и мониторинг соблюдения режима секретности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 обеспечению режима секретности;</w:t>
      </w:r>
    </w:p>
    <w:bookmarkStart w:name="z7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повышением качества, доступностью государственных услуг на территории области;</w:t>
      </w:r>
    </w:p>
    <w:bookmarkEnd w:id="50"/>
    <w:bookmarkStart w:name="z7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мониторинга информированности услугополучателей о порядке оказания государственных услуг местными исполнительными органами;</w:t>
      </w:r>
    </w:p>
    <w:bookmarkEnd w:id="51"/>
    <w:bookmarkStart w:name="z7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услугополучателей по вопросам оказания государственных услуг;</w:t>
      </w:r>
    </w:p>
    <w:bookmarkEnd w:id="52"/>
    <w:bookmarkStart w:name="z7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мер, направленных на восстановление нарушенных прав, свобод и законных интересов услугополучателей;</w:t>
      </w:r>
    </w:p>
    <w:bookmarkEnd w:id="53"/>
    <w:bookmarkStart w:name="z7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повышении квалификации работников в сфере оказания государственных услуг, общения с лицами с инвалидностью;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предоставления информации в уполномоченный орган по оценке и контролю за качеством оказания государственных услуг для проведения оценки качества оказания государственных услуг, а также информации по результатам внутреннего контроля за качеством оказания государственных услуг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предоставления информации в уполномоченный орган в сфере информатизации для проведения оценки качества оказания государственных услуг, оказываемых в электронной форме,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доступа Государственной корпорации "Правительство для граждан" к информационным системам, содержащим необходимые для оказания государственных услуг сведения, если иное не предусмотрено законодательством Республики Казахстан;</w:t>
      </w:r>
    </w:p>
    <w:bookmarkStart w:name="z8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информации о порядке оказания государственных услуг в Единый контакт-центр;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внутреннего контроля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Start w:name="z8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мониторинга соблюдения услугодателями подзаконных нормативных правовых актов, определяющих порядок оказания государственных услуг, оказываемых местными исполнительными органами;</w:t>
      </w:r>
    </w:p>
    <w:bookmarkEnd w:id="56"/>
    <w:bookmarkStart w:name="z8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акима области по координации деятельности акиматов районов и городов областного значения, исполнительных органов, финансируемых из областного бюджета;</w:t>
      </w:r>
    </w:p>
    <w:bookmarkEnd w:id="57"/>
    <w:bookmarkStart w:name="z8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правовое обеспечение деятельности акима области:</w:t>
      </w:r>
    </w:p>
    <w:bookmarkEnd w:id="58"/>
    <w:bookmarkStart w:name="z8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и защита интересов акима и акимата области, аппарата акима области в судебных и иных правоохранительных органах;</w:t>
      </w:r>
    </w:p>
    <w:bookmarkEnd w:id="59"/>
    <w:bookmarkStart w:name="z8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проектов актов акима и акимата области по поручениям акима области, его заместителей, руководителя аппарата акима области;</w:t>
      </w:r>
    </w:p>
    <w:bookmarkEnd w:id="60"/>
    <w:bookmarkStart w:name="z8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экспертизы проектов нормативных правовых и правовых актов акима и акимата области, поступивших на согласование в аппарат акима области;</w:t>
      </w:r>
    </w:p>
    <w:bookmarkEnd w:id="61"/>
    <w:bookmarkStart w:name="z8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права апелляционного или кассационного обжалования решений судов или отказе такого согласования по запросу акимов районов, городов областного значения, исполнительных органов, финансируемых из областного бюджета;</w:t>
      </w:r>
    </w:p>
    <w:bookmarkEnd w:id="62"/>
    <w:bookmarkStart w:name="z8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материально-техническое обеспечение деятельности акима области:</w:t>
      </w:r>
    </w:p>
    <w:bookmarkEnd w:id="63"/>
    <w:bookmarkStart w:name="z9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мероприятий по организации государственных закупок в целях бесперебойной организации деятельности акима, акимата области, аппарата акима области;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Аппарат акима области осуществляет иные функции, установленные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9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государственного органа</w:t>
      </w:r>
    </w:p>
    <w:bookmarkEnd w:id="65"/>
    <w:bookmarkStart w:name="z9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аппаратом акима области осуществляется руководителем, который несет персональную ответственность за выполнение возложенных на аппарат акима области задач и осуществление им своих полномочий.</w:t>
      </w:r>
    </w:p>
    <w:bookmarkEnd w:id="66"/>
    <w:bookmarkStart w:name="z9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аппарата акима области назначается на должность и освобождается от должности акимом области.</w:t>
      </w:r>
    </w:p>
    <w:bookmarkEnd w:id="67"/>
    <w:bookmarkStart w:name="z9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аппарата акима области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68"/>
    <w:bookmarkStart w:name="z9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аппарата акима области:</w:t>
      </w:r>
    </w:p>
    <w:bookmarkEnd w:id="69"/>
    <w:bookmarkStart w:name="z9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реализацию целей, возложенных на аппарат;</w:t>
      </w:r>
    </w:p>
    <w:bookmarkEnd w:id="70"/>
    <w:bookmarkStart w:name="z9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организует, координирует и контролирует деятельность структурных подразделений аппарата в пределах своей компетенции;</w:t>
      </w:r>
    </w:p>
    <w:bookmarkEnd w:id="71"/>
    <w:bookmarkStart w:name="z9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структуру и штатное расписание аппарата, положение о его структурных подразделениях, должностные инструкции сотрудников аппарата;</w:t>
      </w:r>
    </w:p>
    <w:bookmarkEnd w:id="72"/>
    <w:bookmarkStart w:name="z10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государственные должности и освобождает от государственных должностей административных государственных служащих корпуса "Б" аппарата;</w:t>
      </w:r>
    </w:p>
    <w:bookmarkEnd w:id="73"/>
    <w:bookmarkStart w:name="z10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общее руководство деятельностью дисциплинарной и конкурсной комиссий аппарата;</w:t>
      </w:r>
    </w:p>
    <w:bookmarkEnd w:id="74"/>
    <w:bookmarkStart w:name="z10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контроль за соблюдением служебной дисциплины;</w:t>
      </w:r>
    </w:p>
    <w:bookmarkEnd w:id="75"/>
    <w:bookmarkStart w:name="z10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решает вопросы командирования, предоставления отпусков, оказания материальной помощи, подготовки, переподготовки и повышения квалификации, поощрения, установления надбавок государственным служащим аппарата, за исключением работников, вопросы трудовых отношений которых отнесены к компетенции вышестоящих должностных лиц;</w:t>
      </w:r>
    </w:p>
    <w:bookmarkEnd w:id="76"/>
    <w:bookmarkStart w:name="z10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решает вопросы дисциплинарной ответственности государственных служащих аппарата, за исключением работников, вопросы трудовых отношений которых отнесены к компетенции вышестоящих должностных лиц;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обеспечивает исполнение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противодействии коррупции в пределах своей компетенции;</w:t>
      </w:r>
    </w:p>
    <w:bookmarkStart w:name="z10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контролирует ход исполнения решений, принятых местными исполнительными и представительными органами области;</w:t>
      </w:r>
    </w:p>
    <w:bookmarkEnd w:id="78"/>
    <w:bookmarkStart w:name="z10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взаимодействует с государственными органами;</w:t>
      </w:r>
    </w:p>
    <w:bookmarkEnd w:id="79"/>
    <w:bookmarkStart w:name="z10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подписывает приказы аппарата акима области;</w:t>
      </w:r>
    </w:p>
    <w:bookmarkEnd w:id="80"/>
    <w:bookmarkStart w:name="z10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представляет аппарат акима области в государственных органах, иных организациях, выдает доверенности на представление интересов аппарата акима области в судебных, правоохранительных и иных государственных органах;</w:t>
      </w:r>
    </w:p>
    <w:bookmarkEnd w:id="81"/>
    <w:bookmarkStart w:name="z11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принимает необходимые меры по противодействию коррупции и несет за это персональную ответственность;</w:t>
      </w:r>
    </w:p>
    <w:bookmarkEnd w:id="82"/>
    <w:bookmarkStart w:name="z11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</w:p>
    <w:bookmarkEnd w:id="83"/>
    <w:bookmarkStart w:name="z11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обладает правом первой подписи на всех финансовых документах аппарата акима области;</w:t>
      </w:r>
    </w:p>
    <w:bookmarkEnd w:id="84"/>
    <w:bookmarkStart w:name="z11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руководство типовым базовым направлением областного проектного управления;</w:t>
      </w:r>
    </w:p>
    <w:bookmarkEnd w:id="85"/>
    <w:bookmarkStart w:name="z11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полномочия, возложенные на руководителя аппарата, в том числе курирование исполнительных органов, финансируемых из местного бюджета;</w:t>
      </w:r>
    </w:p>
    <w:bookmarkEnd w:id="86"/>
    <w:bookmarkStart w:name="z11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исполнение полномочий руководителя аппарата акима области в период его отсутствия осуществляется лицом, его замещающим в соответствии с действующим законодательством.</w:t>
      </w:r>
    </w:p>
    <w:bookmarkEnd w:id="87"/>
    <w:bookmarkStart w:name="z11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88"/>
    <w:bookmarkStart w:name="z117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9"/>
    <w:bookmarkStart w:name="z11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акима области может иметь на праве оперативного управления обособленное имущество в случаях, предусмотренных законодательством.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Имущество аппарата акима области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Start w:name="z12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аппаратом акима области, относится к коммунальной собственности Восточно-Казахстанской области.</w:t>
      </w:r>
    </w:p>
    <w:bookmarkEnd w:id="91"/>
    <w:bookmarkStart w:name="z12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Аппарат акима области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2"/>
    <w:bookmarkStart w:name="z122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9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аппарата акима области осуществляются в соответствии с законодательством Республики Казахстан.</w:t>
      </w:r>
    </w:p>
    <w:bookmarkStart w:name="z12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аппарата акима области</w:t>
      </w:r>
    </w:p>
    <w:bookmarkEnd w:id="94"/>
    <w:bookmarkStart w:name="z12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"Управление делами акима Восточно-Казахстанской области" аппарата акима Восточно-Казахстанской области.</w:t>
      </w:r>
    </w:p>
    <w:bookmarkEnd w:id="9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