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07fd" w14:textId="441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2025 жылғы 24 желтоқсандағы № 299 "2026-2028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июня 2026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Сауран "О бюджетах сельских округов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№299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Жибек Жолы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75 566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9 936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1 327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64 303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75 706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- 140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Жуйнек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150 152 тысяч тенге: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63 110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24 000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63 042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156 488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- 6 336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- 6 336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6 336 тысяч тенге: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6 336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Иассы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85 715 тысяч тенге: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43 706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32 009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96 553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- 10 838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- 10 838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10 838 тысяч тенге: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10 838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Карашык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114 018 тысяч тенге: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67 754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29 264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17 000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143 629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- 29 611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- 29 611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29 611 тысяч тенге: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29 611 тысяч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Майдантал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156 989 тысяч тенге: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14 492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140 997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157 595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- 606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- 606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606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606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Орангай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155 515 тысяч тенге: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57 913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28 000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69 602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162 364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- 6 849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- 6 849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6 849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6 849 тысяч тенге.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Ушкайык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148 296 тысяч тенге: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28 563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115 733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151 733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- 3 437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- 3 437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3 437 тысяч тенге: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3 437 тысяч тенге.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116 326 тысяч тенге: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57 427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43 899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120 480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- 4 154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- 4 154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4 154 тысяч тенге: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4 154 тысяч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Шорнак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192 601 тысяч тенге: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83 385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46 786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62 430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199 801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- 7 200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- 7 200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7 200 тысяч тенге: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7 200 тысяч тенге.".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19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0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1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1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2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3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3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4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bookmarkStart w:name="z25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