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d3db85" w14:textId="0d3db8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предоставлении в 2026 году подъемного пособия и бюджетного кредита на приобретение или строительство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аппарата акимов сел, поселков, сельских округов, прибывшим для работы и проживания в сельские населенные пункты района Сауран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Сауранского районного маслихата Туркестанской области от 15 апреля 2026 года № 327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"О государственном регулировании развития агропромышленного комплекса и сельских территорий", приказом Министра национальной экономики Республики Казахстан от 6 ноября 2014 года </w:t>
      </w:r>
      <w:r>
        <w:rPr>
          <w:rFonts w:ascii="Times New Roman"/>
          <w:b w:val="false"/>
          <w:i w:val="false"/>
          <w:color w:val="000000"/>
          <w:sz w:val="28"/>
        </w:rPr>
        <w:t>№ 72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(зарегистрировано в Реестре государственной регистрации нормативных правовых актов под №9946), маслихат района Сауран РЕШИЛ: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Предоставить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сельских округов, прибывшим для работы и проживания в сельские населенные пункты района Сауран, в пределах суммы предусмотренной в бюджете района на 2026 год, следующие меры социальной поддержки: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подъемное пособие в сумме, равной стократному месячному расчетному показателю;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социальная поддержка для приобретения или строительства жилья – бюджетный кредит: для специалистов, прибывших в район, определяется в сумме, не превышающей двух тысяч пятисоткратного размера месячного расчетного показателя, а для специалистов, прибывших в сельские населенные пункты, - не превышающей двухтысячекратного размера месячного расчетного показателя.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района Сауран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С.Байсбаев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