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68be" w14:textId="9a36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Келесского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13 августа 2026 года № 185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Заместителя Премьер-Министра - Министра национальной экономики Республики Казахстан от 2 апреля 2026 года </w:t>
      </w:r>
      <w:r>
        <w:rPr>
          <w:rFonts w:ascii="Times New Roman"/>
          <w:b w:val="false"/>
          <w:i w:val="false"/>
          <w:color w:val="000000"/>
          <w:sz w:val="28"/>
        </w:rPr>
        <w:t>№22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регламентов акиматов столицы (области, города республиканского значения) и района (города областного значения)", акимат Келесского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акимата Келесского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Келесского района от 30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№255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акимата Келесского района".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Б.Абдрахманова.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2026 года №185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акимата Келесского района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акимата Келесского района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 и устанавливает порядок подготовки и проведения заседаний акимата района (далее – акимат), подготовки и оформления проектов актов акимата и акима района (далее – аким), а также организацию исполнения актов и поручений Президента, Вице-Президента, Правительства, Премьер-Министра Республики Казахстан, акиматов и акимов области, района.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районного бюджета.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районного маслихата.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акимата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Законом, иными нормативными правовыми актами Республики Казахстан и настоящим Регламентом.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района (далее – аппарат).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нормативных правовых актов и утверждаемом распоряжением акима.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необходимости, акимам городов, районов и другим должностным лицам.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bookmarkEnd w:id="15"/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Курултая Республики Казахстан, маслихата, акимы поселков, аулов (сел), аульных (сельских) округов, а также руководители областных исполнительных 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Исполнительные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bookmarkEnd w:id="42"/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 района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настоящим Регламентом.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разработки, согласования и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 и государственной регистрации нормативных правовых актов, утвержденными приказом исполняющего обязанности Министра юстиции Республики Казахстан от 5 июля 2023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№464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№33048) (далее – Правила).</w:t>
      </w:r>
    </w:p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районного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районного бюджета, и должностными лицами в течение 3 (три) рабочих дней.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Проекты согласовываются: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районного бюджета, в области финансов – по вопросам финансовой целесообразности и обеспеченности проекта финансированием;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районного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соответствующим исполнительным органом, финансируемым из областного бюджета, в области цифровизации – по вопросам развития цифровых технологий, информатизации, "электронного правительства", автоматизации государственных услуг.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Учет, систематизация и ведение контрольных экземпляров, принятых акиматом и акимом актов, внесение в них всех текущих изменений и дополнений осуществляется аппаратом.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29.Разработчик в течение 7 (семь) рабочих дней со дня получения постановления акимата или решения акима, касающихся прав, свобод и обязанностей граждан Республики Казахстан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bookmarkEnd w:id="70"/>
    <w:bookmarkStart w:name="z8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актов и поручений Президента, Вице-Президента, Правительства, Премьер-Министра Республики Казахстан, акиматов и акимов области, района</w:t>
      </w:r>
    </w:p>
    <w:bookmarkEnd w:id="7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Организация исполнения законов, актов Президента, Вице-Президента, Правительства, Премьер-Министра Республики Казахстан, акимата и акима осуществляется в соответствии с Указом Президента Республики Казахстан от 27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№976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постановлением Правительства Республики Казахстан от 6 января 2023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№10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Регламенте Правительства Республики Казахстан", настоящим Регламентом и иным законодательством Республики Казахстан.</w:t>
      </w:r>
    </w:p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контроль ставят законы, акты и поручения Президента Республики Казахстан, Вице-Президента Республики Казахстан, Правительства, Премьер-Министра Республики Казахстан, акиматов и акимов области и района и должностных лиц в пределах своей компетенции.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Первые руководители исполнительных органов обеспечивают своевременное и качественное исполнение законов, актов и поручений Президента Республики Казахстан, Вице-Президента Республики Казахстан, Правительства, Премьер-Министра Республики Казахстан, акиматов и акимов области и района, которые направляются для исполнения.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Обеспечение деятельности по контролю за сроками исполнения законов, актов и поручений Президента Республики Казахстан, Вице-Президента Республики Казахстан, Правительства, Премьер-Министра Республики Казахстан, акиматов и акимов области и района осуществляется аппаратом в порядке, определяемом акимом.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Аппарат, регулярно информируя акима о ходе выполнения законов, актов и поручений Президента Республики Казахстан, Вице-Президента Республики Казахстан, Правительства, Премьер-Министра Республики Казахстан, акиматов и акимов области и района, обеспечивает деятельность акима по контролю за их исполнением.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законов, актов и поручений Президента Республики Казахстан, Вице-Президента Республики Казахстан, Правительства, Премьер-Министра Республики Казахстан, акиматов и акимов области и района могут вносить предложения по привлечению виновных должностных лиц к дисциплинарной ответственности.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Вице-Президентом Республики Казахстан, Правительством Республики Казахстан, Премьер-Министром Республики Казахстан, акиматом и акимом области в пределах соответствующей административно-территориальной единицы.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Вице-Президента Республики Казахстан, Премьер-Министра Республики Казахстан, Председателя Курултая Республики Казахстан, Руководителя Администрации Президента Республики Казахстан, Первого заместителя Премьер-Министра Республики Казахстан, Первого заместителя Руководителя Администрации Президента Республики Казахстан, заместителей Премьер-Министра Республики Казахстан заместителей Руководителя Администрации Президента Республики Казахстан, первых руководителей центральных государственных органов.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