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97c4" w14:textId="81e9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13 августа 2026 года № 184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Келесского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 №184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Келесского района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Келесского района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от 21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№163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Келесского района "О внесении изменения в постановление акимата Келесского района от 21августа 2023 года №163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от 10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Келесского района "Об утверждении Регламента аппарата акима Келесского района" от 8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№144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