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3552" w14:textId="5d93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Жетысайского районного маслихата от 30 декабря 2025 года № 36-208-VІІІ "О бюджете города, поселка и сельских округов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17 апреля 2026 года № 39-237-VIII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Жетысайского районного маслихата "О бюджете города, поселка и сельских округов на 2026-2028 годы" от 30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36-208-VIII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Жетысай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1 144 446 тысяч тенге: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1 112 813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31 633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1 440 045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- 295 599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295 599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295 599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сельского округа Жана ауыл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106 150 тысяч тенге: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104 013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2 137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111 588 тысяч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- 5 438 тысяч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5 438 тысяч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5 438 тысяч тенге.".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Жылы су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160 844 тысяч тенге: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87 331 тысяч тенге;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2 872 тысяч тенге;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70 641 тысяч тенге;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162 760 тысяч тенге;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- 1 916 тысяч тенге;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1 916 тысяч тенге;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1 916 тысяч тенге.".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сельского округа Казыбек би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178 195 тысяч тенге: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174 723 тысяч тенге;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3 472 тысяч тенге;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229 850 тысяч тенге;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- 51 655 тысяч тенге;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51 655 тысяч тенге;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51 655 тысяч тенге.".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сельского округа Каракай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84 302 тысяч тенге: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69 508 тысяч тенге;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4 794 тысяч тенге;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10 000 тысяч тенге;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96 902 тысяч тенге;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-12 600 тысяч тенге;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12 600 тысяч тенге;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12 600 тысяч тенге.".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поселка Асыката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273 565 тысяч тенге: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271 239 тысяч тенге;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2 326 тысяч тенге;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тысяч тенге;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291 993 тысяч тенге;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-18 428 тысяч тенге;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18 428 тысяч тенге;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18 428 тысяч тенге.".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сельского округа Абай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105 770 тысяч тенге:</w:t>
      </w:r>
    </w:p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68 991 тысяч тенге;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2 973 тысяч тенге;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33 806 тысяч тенге;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107 304 тысяч тенге;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- 1 534 тысяч тенге;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1 534 тысяч тенге;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–1 534 тысяч тенге.".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сельского округа Атамекен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84 413 тысяч тенге:</w:t>
      </w:r>
    </w:p>
    <w:bookmarkEnd w:id="119"/>
    <w:bookmarkStart w:name="z1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72 540 тысяч тенге;</w:t>
      </w:r>
    </w:p>
    <w:bookmarkEnd w:id="120"/>
    <w:bookmarkStart w:name="z1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121"/>
    <w:bookmarkStart w:name="z1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1 873 тысяч тенге;</w:t>
      </w:r>
    </w:p>
    <w:bookmarkEnd w:id="122"/>
    <w:bookmarkStart w:name="z14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10 000 тысяч тенге;</w:t>
      </w:r>
    </w:p>
    <w:bookmarkEnd w:id="123"/>
    <w:bookmarkStart w:name="z1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104 382 тысяч тенге;</w:t>
      </w:r>
    </w:p>
    <w:bookmarkEnd w:id="124"/>
    <w:bookmarkStart w:name="z1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125"/>
    <w:bookmarkStart w:name="z1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26"/>
    <w:bookmarkStart w:name="z14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27"/>
    <w:bookmarkStart w:name="z1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8"/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9"/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bookmarkEnd w:id="130"/>
    <w:bookmarkStart w:name="z1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-19 969 тысяч тенге;</w:t>
      </w:r>
    </w:p>
    <w:bookmarkEnd w:id="131"/>
    <w:bookmarkStart w:name="z1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19 969 тысяч тенге;</w:t>
      </w:r>
    </w:p>
    <w:bookmarkEnd w:id="132"/>
    <w:bookmarkStart w:name="z15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33"/>
    <w:bookmarkStart w:name="z15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34"/>
    <w:bookmarkStart w:name="z1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19 969 тысяч тенге.".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сельского округа Ш.Дильдабеков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114 371 тысяч тенге:</w:t>
      </w:r>
    </w:p>
    <w:bookmarkEnd w:id="136"/>
    <w:bookmarkStart w:name="z1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87 749 тысяч тенге;</w:t>
      </w:r>
    </w:p>
    <w:bookmarkEnd w:id="137"/>
    <w:bookmarkStart w:name="z1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261 тысяч тенге;</w:t>
      </w:r>
    </w:p>
    <w:bookmarkEnd w:id="138"/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139"/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26 361 тысяч тенге;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118 498 тысяч тенге;</w:t>
      </w:r>
    </w:p>
    <w:bookmarkEnd w:id="141"/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142"/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45"/>
    <w:bookmarkStart w:name="z1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46"/>
    <w:bookmarkStart w:name="z17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bookmarkEnd w:id="147"/>
    <w:bookmarkStart w:name="z17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- 4 127 тысяч тенге;</w:t>
      </w:r>
    </w:p>
    <w:bookmarkEnd w:id="148"/>
    <w:bookmarkStart w:name="z17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4 127 тысяч тенге;</w:t>
      </w:r>
    </w:p>
    <w:bookmarkEnd w:id="149"/>
    <w:bookmarkStart w:name="z17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0"/>
    <w:bookmarkStart w:name="z17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1"/>
    <w:bookmarkStart w:name="z17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4 127 тысяч тенге.".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сельского округа Ж.Ералиев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7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138 963 тысяч тенге:</w:t>
      </w:r>
    </w:p>
    <w:bookmarkEnd w:id="153"/>
    <w:bookmarkStart w:name="z18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72 200 тысяч тенге;</w:t>
      </w:r>
    </w:p>
    <w:bookmarkEnd w:id="154"/>
    <w:bookmarkStart w:name="z18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155"/>
    <w:bookmarkStart w:name="z18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3 392 тысяч тенге;</w:t>
      </w:r>
    </w:p>
    <w:bookmarkEnd w:id="156"/>
    <w:bookmarkStart w:name="z18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63 371 тысяч тенге;</w:t>
      </w:r>
    </w:p>
    <w:bookmarkEnd w:id="157"/>
    <w:bookmarkStart w:name="z18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140 063 тысяч тенге;</w:t>
      </w:r>
    </w:p>
    <w:bookmarkEnd w:id="158"/>
    <w:bookmarkStart w:name="z18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159"/>
    <w:bookmarkStart w:name="z18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60"/>
    <w:bookmarkStart w:name="z18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61"/>
    <w:bookmarkStart w:name="z18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62"/>
    <w:bookmarkStart w:name="z18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63"/>
    <w:bookmarkStart w:name="z19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bookmarkEnd w:id="164"/>
    <w:bookmarkStart w:name="z19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- 1 100 тысяч тенге;</w:t>
      </w:r>
    </w:p>
    <w:bookmarkEnd w:id="165"/>
    <w:bookmarkStart w:name="z19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1 100 тысяч тенге;</w:t>
      </w:r>
    </w:p>
    <w:bookmarkEnd w:id="166"/>
    <w:bookmarkStart w:name="z19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7"/>
    <w:bookmarkStart w:name="z19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8"/>
    <w:bookmarkStart w:name="z19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1 100 тысяч тенге.".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сельского округа Кызылкум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9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117 909 тысяч тенге:</w:t>
      </w:r>
    </w:p>
    <w:bookmarkEnd w:id="170"/>
    <w:bookmarkStart w:name="z19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114 679 тысяч тенге;</w:t>
      </w:r>
    </w:p>
    <w:bookmarkEnd w:id="171"/>
    <w:bookmarkStart w:name="z20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72"/>
    <w:bookmarkStart w:name="z20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3 230 тысяч тенге;</w:t>
      </w:r>
    </w:p>
    <w:bookmarkEnd w:id="173"/>
    <w:bookmarkStart w:name="z20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bookmarkEnd w:id="174"/>
    <w:bookmarkStart w:name="z20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129 069 тысяч тенге;</w:t>
      </w:r>
    </w:p>
    <w:bookmarkEnd w:id="175"/>
    <w:bookmarkStart w:name="z20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176"/>
    <w:bookmarkStart w:name="z20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77"/>
    <w:bookmarkStart w:name="z20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78"/>
    <w:bookmarkStart w:name="z20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79"/>
    <w:bookmarkStart w:name="z20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80"/>
    <w:bookmarkStart w:name="z20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bookmarkEnd w:id="181"/>
    <w:bookmarkStart w:name="z21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- 11 160 тысяч тенге;</w:t>
      </w:r>
    </w:p>
    <w:bookmarkEnd w:id="182"/>
    <w:bookmarkStart w:name="z21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11 160 тысяч тенге;</w:t>
      </w:r>
    </w:p>
    <w:bookmarkEnd w:id="183"/>
    <w:bookmarkStart w:name="z21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84"/>
    <w:bookmarkStart w:name="z21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5"/>
    <w:bookmarkStart w:name="z21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11 160 тысяч тенге.".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сельского округа Макталы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21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118 024 тысяч тенге:</w:t>
      </w:r>
    </w:p>
    <w:bookmarkEnd w:id="187"/>
    <w:bookmarkStart w:name="z21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107 563 тысяч тенге;</w:t>
      </w:r>
    </w:p>
    <w:bookmarkEnd w:id="188"/>
    <w:bookmarkStart w:name="z21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189"/>
    <w:bookmarkStart w:name="z22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461 тысяч тенге;</w:t>
      </w:r>
    </w:p>
    <w:bookmarkEnd w:id="190"/>
    <w:bookmarkStart w:name="z22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10 000 тысяч тенге;</w:t>
      </w:r>
    </w:p>
    <w:bookmarkEnd w:id="191"/>
    <w:bookmarkStart w:name="z22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120 992 тысяч тенге;</w:t>
      </w:r>
    </w:p>
    <w:bookmarkEnd w:id="192"/>
    <w:bookmarkStart w:name="z22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193"/>
    <w:bookmarkStart w:name="z22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94"/>
    <w:bookmarkStart w:name="z22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95"/>
    <w:bookmarkStart w:name="z22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96"/>
    <w:bookmarkStart w:name="z22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97"/>
    <w:bookmarkStart w:name="z22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bookmarkEnd w:id="198"/>
    <w:bookmarkStart w:name="z22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- 2 968 тысяч тенге;</w:t>
      </w:r>
    </w:p>
    <w:bookmarkEnd w:id="199"/>
    <w:bookmarkStart w:name="z23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2 968 тысяч тенге;</w:t>
      </w:r>
    </w:p>
    <w:bookmarkEnd w:id="200"/>
    <w:bookmarkStart w:name="z23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201"/>
    <w:bookmarkStart w:name="z23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202"/>
    <w:bookmarkStart w:name="z23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2 968 тысяч тенге.".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сельского округа Ынтымак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23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102 241 тысяч тенге:</w:t>
      </w:r>
    </w:p>
    <w:bookmarkEnd w:id="204"/>
    <w:bookmarkStart w:name="z23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100 313 тысяч тенге;</w:t>
      </w:r>
    </w:p>
    <w:bookmarkEnd w:id="205"/>
    <w:bookmarkStart w:name="z23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206"/>
    <w:bookmarkStart w:name="z23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1 928 тысяч тенге;</w:t>
      </w:r>
    </w:p>
    <w:bookmarkEnd w:id="207"/>
    <w:bookmarkStart w:name="z24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bookmarkEnd w:id="208"/>
    <w:bookmarkStart w:name="z24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120 361 тысяч тенге;</w:t>
      </w:r>
    </w:p>
    <w:bookmarkEnd w:id="209"/>
    <w:bookmarkStart w:name="z24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210"/>
    <w:bookmarkStart w:name="z24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211"/>
    <w:bookmarkStart w:name="z24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212"/>
    <w:bookmarkStart w:name="z24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213"/>
    <w:bookmarkStart w:name="z24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214"/>
    <w:bookmarkStart w:name="z24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bookmarkEnd w:id="215"/>
    <w:bookmarkStart w:name="z24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- 18 120 тысяч тенге;</w:t>
      </w:r>
    </w:p>
    <w:bookmarkEnd w:id="216"/>
    <w:bookmarkStart w:name="z24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18 120 тысяч тенге;</w:t>
      </w:r>
    </w:p>
    <w:bookmarkEnd w:id="217"/>
    <w:bookmarkStart w:name="z25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218"/>
    <w:bookmarkStart w:name="z25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219"/>
    <w:bookmarkStart w:name="z25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18 120 тысяч тенге.".</w:t>
      </w:r>
    </w:p>
    <w:bookmarkEnd w:id="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39-237-VIII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36-208-VIII</w:t>
            </w:r>
          </w:p>
        </w:tc>
      </w:tr>
    </w:tbl>
    <w:bookmarkStart w:name="z264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Жетысай на 2026 год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295 599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39-237-VIII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36-208-VIII</w:t>
            </w:r>
          </w:p>
        </w:tc>
      </w:tr>
    </w:tbl>
    <w:bookmarkStart w:name="z273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 ауыл на 2026 год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№39-237-VIII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36-208-VIII</w:t>
            </w:r>
          </w:p>
        </w:tc>
      </w:tr>
    </w:tbl>
    <w:bookmarkStart w:name="z282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Жылы су на 2026 год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39-237-VIII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36-208-VIII</w:t>
            </w:r>
          </w:p>
        </w:tc>
      </w:tr>
    </w:tbl>
    <w:bookmarkStart w:name="z291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Казыбекби на 2026 год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№39-237-VIII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№36-208-VIII</w:t>
            </w:r>
          </w:p>
        </w:tc>
      </w:tr>
    </w:tbl>
    <w:bookmarkStart w:name="z300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Каракай на 2026 год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39-237-VIII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36-208-VIII</w:t>
            </w:r>
          </w:p>
        </w:tc>
      </w:tr>
    </w:tbl>
    <w:bookmarkStart w:name="z309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Асыката на 2026 год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39-237-VIII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36-208-VIII</w:t>
            </w:r>
          </w:p>
        </w:tc>
      </w:tr>
    </w:tbl>
    <w:bookmarkStart w:name="z318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Абай на 2026 год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39-237-VIII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36-208-VIII</w:t>
            </w:r>
          </w:p>
        </w:tc>
      </w:tr>
    </w:tbl>
    <w:bookmarkStart w:name="z327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2026 год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39-237-VIII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36-208-VIII</w:t>
            </w:r>
          </w:p>
        </w:tc>
      </w:tr>
    </w:tbl>
    <w:bookmarkStart w:name="z336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Ш.Дилдабеков на 2026 год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39-237-VIII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36-208-VIII</w:t>
            </w:r>
          </w:p>
        </w:tc>
      </w:tr>
    </w:tbl>
    <w:bookmarkStart w:name="z345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Ж.Ералиев на 2026 год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39-237-VIII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36-208-VIII</w:t>
            </w:r>
          </w:p>
        </w:tc>
      </w:tr>
    </w:tbl>
    <w:bookmarkStart w:name="z354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Кызылкум на 2026 год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39-237-VIII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36-208-VIII</w:t>
            </w:r>
          </w:p>
        </w:tc>
      </w:tr>
    </w:tbl>
    <w:bookmarkStart w:name="z363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Макталы на 2026 год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39-237-VIII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36-208-VIII</w:t>
            </w:r>
          </w:p>
        </w:tc>
      </w:tr>
    </w:tbl>
    <w:bookmarkStart w:name="z372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Ынтымак на 2026 год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