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22da" w14:textId="a132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2 марта 2026 года № 174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Жетысайского района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Жетысайского района Туркестанской области от 6 сентября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609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аппарата акима города, поселка и сельских округов";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Жетысайского района Туркестанской области от 6 сентября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Государственных учреждений".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