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134f" w14:textId="3091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25 декабря 2025 года № 47-255-VIII "О бюджете города,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15 мая 2026 года № 54-281-VIII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измененияв решение Шардаринского районного маслихата "О бюджете города, сельских округов на 2026-2028 годы"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47-255-VІІІ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Шардарана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913 295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912 873 тысяч тенге;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0;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1 012 904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-99 609 тысяч тенге;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99 609 тысяч тенге: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им К.Турысбекована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138 000 тысяч тенге: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40 011 тысяч тенге;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тысяч тенге;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97 814 тысяч тенге;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138 205 тысяч тенге;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-502 тысяч тенге;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502 тысяч тенге: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Коксу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145 823 тысяч тенге: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50 012 тысяч тенге;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 тысяч тенге;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95 690 тысяч тенге;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163 797 тысяч тенге;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-17 974 тысяч тенге;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17 974 тысяч тенге:</w:t>
      </w:r>
    </w:p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Узын ата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113 508 тысяч тенге: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30 991 тысяч тенге; 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82 517 тысяч тенге; 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114 345 тысяч тенге; 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-837 тысяч тенге; 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837 тысяч тенге: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им. Алатау батыра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141 050 тысяч тенге: 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86 217 тысяч тенге; 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54 833 тысяч тенге; 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142 499 тысяч тенге; 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-1 449 тысяч тенге; 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1 449 тысяч тенге:</w:t>
      </w:r>
    </w:p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103 965 тысяч тенге: 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16 597 тысяч тенге; 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 тенге;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87 287 тысяч тенге; 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104 878 тысяч тенге; 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-913 тысяч тенге; 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913 тысяч тенге: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86 813 тысяч тенге: 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19 883 тысяч тенге; 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 тенге;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66 849 тысяч тенге; 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–86 832 тысяч тенге; 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-19 тысяч тенге; 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19 тысяч тенге: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131 896 тысяч тенге: 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18 867 тысяч тенге; 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 тысяч тенге;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112 948 тысяч тенге; 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132 750 тысяч тенге; 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-854 тысяч тенге; 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854 тысяч: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134 055 тысяч тенге: 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14 270 тысяч тенге; 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тысяч тенге;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119 719 тысяч тенге;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135 149 тысяч тенге; 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-1 094 тысяч тенге; 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1 094 тысяч тенге: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103 684 тысяч тенге: 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27 719 тысяч тенге; 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628 тысяч тенге;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75 337 тысяч тенге; 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104 311 тысяч тенге; 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59"/>
    <w:bookmarkStart w:name="z1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60"/>
    <w:bookmarkStart w:name="z1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-627 тысяч тенге; </w:t>
      </w:r>
    </w:p>
    <w:bookmarkEnd w:id="161"/>
    <w:bookmarkStart w:name="z1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627 тысяч тенге:</w:t>
      </w:r>
    </w:p>
    <w:bookmarkEnd w:id="162"/>
    <w:bookmarkStart w:name="z1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3"/>
    <w:bookmarkStart w:name="z1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64"/>
    <w:bookmarkStart w:name="z19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–108 911 тысяч тенге: 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30 497 тысяч тенге; 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78 414 тысяч тенге; 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109 246 тысяч тенге; 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Start w:name="z20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74"/>
    <w:bookmarkStart w:name="z20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75"/>
    <w:bookmarkStart w:name="z20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76"/>
    <w:bookmarkStart w:name="z20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77"/>
    <w:bookmarkStart w:name="z21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-335 тысяч тенге; 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335 тысяч тенге:</w:t>
      </w:r>
    </w:p>
    <w:bookmarkStart w:name="z21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9"/>
    <w:bookmarkStart w:name="z21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80"/>
    <w:bookmarkStart w:name="z21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81"/>
    <w:bookmarkStart w:name="z21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2"/>
    <w:bookmarkStart w:name="z21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№54-281-VIII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47-255-VIII</w:t>
            </w:r>
          </w:p>
        </w:tc>
      </w:tr>
    </w:tbl>
    <w:bookmarkStart w:name="z22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2026 год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№54-281-VIII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№47-255-VIII</w:t>
            </w:r>
          </w:p>
        </w:tc>
      </w:tr>
    </w:tbl>
    <w:bookmarkStart w:name="z23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2026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№54-281-VIII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№47-255-VIII</w:t>
            </w:r>
          </w:p>
        </w:tc>
      </w:tr>
    </w:tbl>
    <w:bookmarkStart w:name="z23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Коксу на 2026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№54-281-VIII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№47-255-VIII</w:t>
            </w:r>
          </w:p>
        </w:tc>
      </w:tr>
    </w:tbl>
    <w:bookmarkStart w:name="z24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Узын ата на 2026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№54-281-VIII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№47-255-VIII</w:t>
            </w:r>
          </w:p>
        </w:tc>
      </w:tr>
    </w:tbl>
    <w:bookmarkStart w:name="z25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Алатау батыра на 2026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№54-281-VIII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№47-255-VIII</w:t>
            </w:r>
          </w:p>
        </w:tc>
      </w:tr>
    </w:tbl>
    <w:bookmarkStart w:name="z25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Кызылкум на 2026 год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№54-281-VIII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№47-255-VIII</w:t>
            </w:r>
          </w:p>
        </w:tc>
      </w:tr>
    </w:tbl>
    <w:bookmarkStart w:name="z26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Суткент на 2026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№54-281-VIII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№47-255-VIII</w:t>
            </w:r>
          </w:p>
        </w:tc>
      </w:tr>
    </w:tbl>
    <w:bookmarkStart w:name="z27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Акшенгелды на 2026 год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№54-281-VIII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№47-255-VIII</w:t>
            </w:r>
          </w:p>
        </w:tc>
      </w:tr>
    </w:tbl>
    <w:bookmarkStart w:name="z28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Достык на 2026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№54-281-VIII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№47-255-VIII</w:t>
            </w:r>
          </w:p>
        </w:tc>
      </w:tr>
    </w:tbl>
    <w:bookmarkStart w:name="z28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Жаушыкум на 2026 год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 №54-281-VIII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№47-255-VIII</w:t>
            </w:r>
          </w:p>
        </w:tc>
      </w:tr>
    </w:tbl>
    <w:bookmarkStart w:name="z29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Коссейт на 2026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