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c8e" w14:textId="c01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 апреля 2026 года № 193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совместным приказом заместителя Премьер-Министра Республики Казахстан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формирования тарифов на специальные социальные услуги" (зарегистрированным в Реестре государственной регистрации нормативных правовых актов под №32987), акимат Шардаринского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193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специальные социальные услуги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полустационарного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