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8db1e" w14:textId="c78db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условий установления за счет средств местного бюджета стимулирующих надбавок к должностным окладам работников организаций или учреждений,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Туркестанской области от 19 марта 2026 года № 167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акимат Шардаринского районв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прилагаемый порядок и условия установления за счет средств местного бюджета стимулирующих надбавок к должностным окладам работников организаций или учреждений, финансируемых из местного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учреждения "Отдел экономики и финансов Шардаринского района" принять необходимые меры, вытекающие из настоящего постановления.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Ж.О.Бердешова.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А.Карсыбаев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2026 года №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определении 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установления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стимулирующих надбавок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организаций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условия установления за счет средств местного бюджета стимулирующих надбавок к должностным окладам работников организаций или учреждений, финансируемых из местного бюджета</w:t>
      </w:r>
    </w:p>
    <w:bookmarkStart w:name="z2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условия установления за счет средств местного бюджета стимулирующих надбавок к должностным окладам работников организаций или учреждений, финансируемых из местного бюджета (далее – Порядок) разработаны на основании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и определяют порядок и условия установления за счет средств местного бюджета стимулирующих надбавок к должностным окладам работников организаций или учреждений, финансируемых из местного бюджета.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установления за счет средств местного бюджета стимулирующих надбавок к должностным окладам работников организаций или учреждений , финансируемых из местного бюджета</w:t>
      </w:r>
    </w:p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Администратором бюджетной программы на основании установленного размера стимулирующих надбавок формируется потребность в дополнительных бюджетных средствах и направляется бюджетный запрос в местный уполномоченный орган по бюджетному планированию.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Местный уполномоченный орган по бюджетному планированию в соответствии с требованиями Бюджетного законодательства Республики Казахстан выносит на рассмотрение городской бюджетной комиссии дополнительную потребность по стимулирующим надбавкам.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Установление за счет средств местного бюджета стимулирующих надбавок к должностному окладу производится приказом руководителя организации или учреждений либо лица, его заменающего на основании письменного представления руководителей самостоятельных структурных подразделений либо самостоятельно руководителем Организации или учреждений.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Руководителям структурных подразделений установление за счет средств местного бюджета стимулирующих надбавок к должностному окладу может производиться на основании представления руководителя Организации.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или учреждений в результате рассмотрения Представления согласовывает в течение 10 рабочих дней со дня его регистрации либо отказывает в течение 5 рабочих дней со дня регистрации с обоснованием причин отказа в установлении стимулирующей надбавки к должностному окладу. Работник уведомляется об отказе в течение 2 рабочих дней после вынесения решения.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Основаниями для отказа в выплате работникам стимулирующих надбавок являются условия, указанные в пункте 12.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В представлении указываются фамилия и должность работника, основания, сведения об отсутствии дисциплинарного взыскания и размер надбавки, установленного решением районного маслихата.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установления за счет средств местного бюджета стимулирующих надбавок к должностным окладам работников организаций или учреждений, финансируемых из местного бюджета</w:t>
      </w:r>
    </w:p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Стимулирующие надбавки являются выплатами, устанавливаемыми с целью мотивирования персонала.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Стимулирующие надбавки, являются дополнительными выплатами к уже имеющимся видам материальной помощи и стимулирующих выплат, предусмотренных Трудовым кодексом Республики Казахстан, постановлением Правительства Республики Казахстан от 29 августа 2001 года </w:t>
      </w:r>
      <w:r>
        <w:rPr>
          <w:rFonts w:ascii="Times New Roman"/>
          <w:b w:val="false"/>
          <w:i w:val="false"/>
          <w:color w:val="000000"/>
          <w:sz w:val="28"/>
        </w:rPr>
        <w:t>№ 1127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премирования, оказания материальной помощи и установления надбавок к должностным окладам работников органов Республики Казахстан за счет средств государственного бюджета, а также выплаты бонусов административным государственным служащим".</w:t>
      </w:r>
    </w:p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стимулирующих надбавок не является основанием для прекращения выплачиваемых видов стимулирования труда работников (премии, доплаты, надбавки за совмещение должностей, за расширение зоны обслуживания, сверхурочные и другие).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стимулирующих надбавок к должностным окладам работников осуществляется ежемесячно в течение календарного года.</w:t>
      </w:r>
    </w:p>
    <w:bookmarkEnd w:id="13"/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Основными показателями, характеризующими результаты деятельности работника, дающими право на установление стимулирующих надбавок, являются: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 исполнительской и трудовой дисциплины;</w:t>
      </w:r>
    </w:p>
    <w:bookmarkEnd w:id="15"/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работы за определенный период;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образцовое и безупречное выполнение должностных обязанностей, выполнение заданий особой важности и сложности и другие достижения в работе;</w:t>
      </w:r>
    </w:p>
    <w:bookmarkEnd w:id="17"/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неотложной и заранее непредвиденной работы, от срочного выполнения которой зависит в дальнейшем нормальная (бесперебойная) работа Организации.</w:t>
      </w:r>
    </w:p>
    <w:bookmarkEnd w:id="18"/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выполнение функций, сокращенных и/или временно отсутствующих работников без освобождения от своей основной работы, если замещение временно отсутствующего работника не входит в должностные обязанности замещающего работника;</w:t>
      </w:r>
    </w:p>
    <w:bookmarkEnd w:id="19"/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возложение на него расширенного круга обязанностей, достаточный опыт (стаж) и навыки в работе, сочетающиеся с высоким профессиональным уровнем и компетенцией, с успешным их применением на практике;</w:t>
      </w:r>
    </w:p>
    <w:bookmarkEnd w:id="20"/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работы с документами, содержащими сведения, составляющие государственные секреты, в зависимости от объема их исполнения, а также за ограничение некоторых его прав и дополнительную ответственность;</w:t>
      </w:r>
    </w:p>
    <w:bookmarkEnd w:id="21"/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переводе (назначении) работника на нижеоплачиваемую должность (более легкую работу), связанном с объективными обстоятельствами: трудовое увечье, профессиональное заболевание или иное повреждение здоровья, полученное в связи с исполнением трудовых обязанностей в этом органе, до восстановления трудоспособности либо установления инвалидности.</w:t>
      </w:r>
    </w:p>
    <w:bookmarkEnd w:id="22"/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Стимулирующая надбавка к должностным окладам не устанавливается работникам:</w:t>
      </w:r>
    </w:p>
    <w:bookmarkEnd w:id="23"/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неснятого дисциплинарного взыскания;</w:t>
      </w:r>
    </w:p>
    <w:bookmarkEnd w:id="24"/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проработавшим в организации или учреждений менее одного месяца;</w:t>
      </w:r>
    </w:p>
    <w:bookmarkEnd w:id="25"/>
    <w:bookmarkStart w:name="z4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период прохождения испытательного срока;</w:t>
      </w:r>
    </w:p>
    <w:bookmarkEnd w:id="26"/>
    <w:bookmarkStart w:name="z5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временного исполнения функций соответствующей категории должности;</w:t>
      </w:r>
    </w:p>
    <w:bookmarkEnd w:id="27"/>
    <w:bookmarkStart w:name="z5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период привлечения работника к материальной ответственности;</w:t>
      </w:r>
    </w:p>
    <w:bookmarkEnd w:id="28"/>
    <w:bookmarkStart w:name="z5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период временной нетрудоспособности работника;</w:t>
      </w:r>
    </w:p>
    <w:bookmarkEnd w:id="29"/>
    <w:bookmarkStart w:name="z5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период отпуска без сохранения заработной платы;</w:t>
      </w:r>
    </w:p>
    <w:bookmarkEnd w:id="30"/>
    <w:bookmarkStart w:name="z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период учебного отпуска;</w:t>
      </w:r>
    </w:p>
    <w:bookmarkEnd w:id="31"/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период отпуска в связи с беременностью и рождением ребенка (детей), усыновлением (удочерением) новорожденного ребенка (детей);</w:t>
      </w:r>
    </w:p>
    <w:bookmarkEnd w:id="32"/>
    <w:bookmarkStart w:name="z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период отпуска без сохранения заработной платы по уходу за ребенком до достижения им возраста трех лет.</w:t>
      </w:r>
    </w:p>
    <w:bookmarkEnd w:id="33"/>
    <w:bookmarkStart w:name="z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Стимулирующие надбавки и их размер устанавливаются решением Шардаринского районного маслихата.</w:t>
      </w:r>
    </w:p>
    <w:bookmarkEnd w:id="34"/>
    <w:bookmarkStart w:name="z5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Стимулирующие надбавки могут быть пересмотрены на ежегодной основе, исходя из анализа основных показателей оплаты труда, возможностей бюджета и в случае изменения законодательства Республики Казахстан.</w:t>
      </w:r>
    </w:p>
    <w:bookmarkEnd w:id="35"/>
    <w:bookmarkStart w:name="z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Бюджетные средства на выплату стимулирующих надбавок к должностным окладам работников бюджетных организаций должны быть предусмотрены в плане финансирования (плане развития) организации или учреждений каждый финансовый год. 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