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447" w14:textId="c4b1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6 марта 2026 года № 44/3-08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26 апреля 2023 года №2/9-08 "Об утверждении методики оценки деятельности административных государственных служащих корпуса "Б" аппарата Тюлькубасского районного маслихата" (опубликованное в Эталонном контрольном банке нормативных правовых актов Республики Казахстан 15 мая 2023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Тюлькубасского районного маслихата от 22 июня 2023 года №4/17-08 "О внесении изменений и дополнений в решение Тюлькубасского районного маслихата от 26 апреля 2023 года № 2/9-08 "Об утверждении методики оценки деятельности административных государственных служащих корпуса "Б" аппарата Тюлькубасского районного маслихата" (опубликованное в Эталонном контрольном банке нормативных правовых актов Республики Казахстан 30 ноября 2023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