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1711" w14:textId="28b1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9 июля 2026 года № 371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 также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Тюлькубасского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Положение коммунального государственного учреждения "Отдел внутренней политики акимата Тюлькубасского района", утвержденное постановлением акимата Тюлькубасского района от 10 июля 2018 года № 529, и утвердить его в новой редакции согласно приложению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акима Тюлькубасского района" в порядке, установленном законодательством Республики Казахстан: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направление настоящего постановления для официального опубликования в Эталонном контрольном банке нормативных правовых актов Республики Казахстан.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ответственного за идеологическую сферу.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 от "09"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учереждения "Отдел внутренней политики акимата Тюлькубасского района"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учереждения "Отдел внутренней политики акимата Тюлькубасского района" (далее – Отдел) государственным исполнительным органом Республики Казахстан, уполномоченным акиматом на осуществление отдельных функций местного государственного управления и самоуправления в сфере в внутренней политики района, финансируемым из соответствующего местного бюджета.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Ведомственные организации отдела: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Коммунальное государственное учреждение "Молодежный ресурсный центр" отдела внутренней политики Тюлькубасского района.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Руханият Тюлькубасского района" отдела внутренней политики Тюлькубасского района.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своего имени.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 случаях, предусмотренных законодательством Республики Казахстан, имеет право выступать стороной гражданско-правовых отношений от имени государства при наличии соответствующих полномочий.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вопросам своей компетенции Отдел в установленном законодательством порядке принимает решения, оформляемые приказами отдела, а также иными актами, предусмотренными законодательством Республики Казахстан.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нахождения юридического лица: Индекс 161300, Туркестанская область, Тюлькубасский район, Майлыкентский сельский округ, село Т. Рыскулова, улица Т. Рыскулова, № 201.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по выполнению обязанностей, являющихся его полномочиями. Если Отделу законодательными актами предоставлено право осуществлять деятельность, приносящую доход, то полученные доходы, если иное не установлено законодательством Республики Казахстан, подлежат зачислению в государственный бюджет.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государственного органа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государственную политику в сфере внутренней политики района. Является государственным исполнительным органом Республики Казахстан уполномоченное акиматом на осуществление отдельных функций местного государственного управления и самоуправления, финансируемое из соответствующего местного бюджета.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развития в сфере внутренней политики района, осуществляет планирование и прогнозирование ее дальнейшего развития.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государственных программ по развитию сферы внутренней политики в районе и проводит анализ их исполнения.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определении целей государственной политики в сфере внутренней политики района.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своего имени подписывает соглашения и договоры, устанавливает деловые связи, выдает доверенности, приобретает неимущественные права, выступает истцом и ответчиком в суде, а также осуществляет иные действия, возложенные на отдел в соответствии с действующим законодательством.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возложенных на него задач получает необходимую информацию от соответствующих органов государственного управления.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разработке, реализации и контроле государственной молодежной и внутренней политики района;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формировании и реализации государственной политики по обеспечению общественно-политической стабильности в районе, а также в укреплении государственной независимости, демократизации общественных процессов и консолидации общества;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законодательством Республики Казахстан, осуществляет контроль за ходом реализации государственной внутренней политики государственными органами и должностными лицами района, а также исполняет акты и поручения Президента Республики Казахстан, Правительства Республики Казахстан, акима области, акима района по вопросам, входящим в компетенцию отдела;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укреплении демократических институтов общества, разъяснении и пропаганде основных приоритетов Стратегии развития Казахстана до 2050 года;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 разработке и реализации программ по пропаганде и разъяснению законодательства Республики Казахстан, а также государственной политики в общественно-политической сфере и по вопросам внутренней политики;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анализ и всестороннее объективное изучение общественно-политических процессов, происходящих на территории района, а также тенденций их развития;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иностранных граждан, занимающихся миссионерской деятельностью на территории района, в порядке, установленном законодательством.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территориальном уровне реализацию государственной информационной политики, координирует деятельность средств массовой информации по вопросам исполнения государственного заказа, а также осуществляет контроль за деятельностью СМИ, учредителем или одним из соучредителей которых является акимат района;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региональных электронных и печатных средств массовой информации по вопросам освещения деятельности государственных органов по реализации социально-экономических преобразований;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социологические и политологические исследования, направленные на прогнозирование общественно-политической ситуации на территории района;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совместную работу с общественными объединениями, политическими партиями, общественно-политическими и религиозными организациями, профсоюзами, СМИ и представителями общественности в порядке, установленном законодательством Республики Казахстан;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организационно-идеологические мероприятия по реализации основных направлений деятельности акимата района и акима района;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организаций, находящихся в ведении Отдела, а также обязательный объем работ (услуг), финансируемых из бюджета.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утверждает, а в случаях, предусмотренных настоящим Законом, согласовывает планы развития организаций, находящихся в ведении Отдела, и отчеты об их исполнении.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исполнения планов развития организаций, находящихся в ведении Отдела.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использованием и сохранностью коммунального имущества, закрепленного за Отделом и организациями, находящимися в его ведении, а также находящегося в управлении государственных юридических лиц.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государственном регулировании внутренних политических процессов, координирует деятельность местных государственных органов в сфере внутренней политики, организует мониторинг, анализ и прогнозирование деятельности политических партий и других общественных объединений, а также общественно-политической ситуации в районе, разрабатывает предложения и организует работу по обеспечению внутренней политической стабильности, укреплению общественного единства, пропаганде и воспитанию казахстанского патриотизма;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информационно-пропагандистские мероприятия по вопросам молодежи, духовности и внутренней политики;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и координацию информационно-пропагандистской деятельности местных исполнительных органов района и территориальных средств массовой информации по вопросам государственной внутренней политики;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обеспечении соблюдения прав и свобод человека в Республике Казахстан, а также в разработке и реализации концепций государственной политики и региональных программ в сфере межэтнических отношений и внутренней политики;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работы по формированию, накоплению, сбору и систематизации информационных баз данных (компьютерных, текстовых);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постановлений акимата района и решений акима района по вопросам молодежи, духовности и внутренней политики, принимает меры по их реализации и осуществляет контроль за ходом их исполнения;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консультативно-методическую помощь государственным и негосударственным структурам по вопросам молодежи, духовности и внутренней политики;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сбор и анализ информации по вопросам молодежи, духовности и внутренней политики, готовит для акима района информационно-аналитические материалы;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участвует (в пределах своей компетенции) в международных, республиканских, областных и районных научно-практических мероприятиях, направленных на укрепление внутриполитической стабильности района и демократизацию политических процессов по вопросам молодежной политики, духовного развития и внутренней политики;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деятельность консультативно-совещательных и других органов акима района в сфере молодежи, духовности и внутренней политики;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обращения и жалобы граждан, а также осуществляет личный прием по частным вопросам в порядке, установленном законодательством;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по части 1-1 </w:t>
      </w:r>
      <w:r>
        <w:rPr>
          <w:rFonts w:ascii="Times New Roman"/>
          <w:b w:val="false"/>
          <w:i w:val="false"/>
          <w:color w:val="000000"/>
          <w:sz w:val="28"/>
        </w:rPr>
        <w:t>статьи 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и направляет их на рассмотрение в акимат Тюлькубасского района;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по </w:t>
      </w:r>
      <w:r>
        <w:rPr>
          <w:rFonts w:ascii="Times New Roman"/>
          <w:b w:val="false"/>
          <w:i w:val="false"/>
          <w:color w:val="000000"/>
          <w:sz w:val="28"/>
        </w:rPr>
        <w:t>статьям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и направляет их на рассмотрение в суд;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 пределах своей компетенции дела об административных правонарушениях,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456-3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и принимает по ним решения;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составление уполномоченными должностными лицами протоколов по административным правонарушениям, предусмотренным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456-3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и направление их на рассмотрение в суд; 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 установленном законодательством порядке меры по фактам осуществления иностранными средствами массовой информации и иностранными журналистами профессиональной журналистской деятельности на территории Республики Казахстан без аккредитации; 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возложенные законодательством и нормативными правовыми актами Республики Казахстан.</w:t>
      </w:r>
    </w:p>
    <w:bookmarkEnd w:id="58"/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 и полномочия первого руководителя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отделом осуществляет первый руководитель, который несет персональную ответственность за выполнение задач, возложенных на государственное учреждение, и за осуществление им своих полномочий.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планы работы государственного учреждения;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Действует от имени государственного учреждения;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сотрудников отдела в соответствии с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службе"; 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на работу и увольняет руководителей подведомственных учреждений; 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доверенности; 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установленном законодательством, поощряет работников государственного учреждения и применяет к ним дисциплинарные взыскания; 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подписывает служебные и бухгалтерские документы, имея право первой подписи; 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внутреннего трудового распорядка государственного учреждения; 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в государственном учреждении действующего законодательства Республики Казахстан; 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личный прием граждан; 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эффективным использованием и сохранностью имущества, переданного отделу; 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районный акимат предложения по вопросам утверждения (изменения) структуры отдела в пределах численности работников, установленной постановлением районного акимата; 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полномочия, предусмотренные законодательными актами Республики Казахстан; 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соблюдение антикоррупционного законодательства.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первого руководителя отдела его полномочия осуществляет лицо, его замещающее, в соответствии с действующим законодательством.</w:t>
      </w:r>
    </w:p>
    <w:bookmarkEnd w:id="76"/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предусмотренных законодательством, отдел может иметь обособленное имущество на праве оперативного управления.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районным акиматом.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районной коммунальной собственности.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иное не предусмотрено законодательством, отдел не вправе самостоятельно отчуждать закрепленное за ним имущество, а также имущество, приобретенное за счет средств, выделенных ему по плану финансирования, либо иным способом распоряжаться указанным имуществом.</w:t>
      </w:r>
    </w:p>
    <w:bookmarkEnd w:id="81"/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отдела осуществляются в соответствии с законодательством Республики Казахстан.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"Молодежный ресурсный центр" отдела внутренней политики Тюлькубасского района. 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Руханият Тюлькубасского района" отдела внутренней политики Тюлькубасского района.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