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52204" w14:textId="8d522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2026 году подъемного пособия и бюджетного кредита на приобретение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округов, прибывшим для работы и проживания в сельские населенные пункты Толебийского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Толебийского районного маслихата Туркестанской области от 9 июня 2026 года № 37/228-VIII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Приказ Министра национальной экономики Республики Казахстан от 29 июня 2023 года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пунктом 6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пункты, утвержденных приказом Министра национальной экономики Республики Казахстан от 6 ноября 2014 года </w:t>
      </w:r>
      <w:r>
        <w:rPr>
          <w:rFonts w:ascii="Times New Roman"/>
          <w:b w:val="false"/>
          <w:i w:val="false"/>
          <w:color w:val="000000"/>
          <w:sz w:val="28"/>
        </w:rPr>
        <w:t>№ 72</w:t>
      </w:r>
      <w:r>
        <w:rPr>
          <w:rFonts w:ascii="Times New Roman"/>
          <w:b w:val="false"/>
          <w:i w:val="false"/>
          <w:color w:val="000000"/>
          <w:sz w:val="28"/>
        </w:rPr>
        <w:t>, Толебийский районный маслихат РЕШИЛ: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 учетом потребности в специалистах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округов, прибывшим для работы и проживания в сельские населенные пункты Толебийского района предоставить в 2026 году подъемное пособие и бюджетный кредит на приобретение или строительство жилья.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Государственнному учреждению "Аппарат Толебийского районного маслихата" в установленном законодательством Республики Казахстан порядке: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постановления в течение десяти календарных дней со дня его государственной регистрации в бумажном и электронном виде на казахском и русском языках в Республиканское государтсвенное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Толебийского районного маслихата после его официального опубликования.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Койбагаров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