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c98f" w14:textId="c29c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14 мая 2026 года № 36/216-VIII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Приказ Министра национальной экономики Республики Казахстан от 29 июня 2023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№72, Толебийский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 предоставить в 2026 году подъемное пособие и бюджетный кредит на приобретение или строительство жилья.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государтсвенное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