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cc0b" w14:textId="a85c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29 апреля 2026 года № 259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Созакский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2026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Созакского района: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Созакского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