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fe2a" w14:textId="83ef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3 февраля 2026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от 20 апреля 2023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№281 Заместителя Премьер-Министра-министра труда и соцальной защиты населения Республики Казахстан от №30 июня 2023 года (Зарегистрирован в Министерстве юстиции Республики Казахстан 30 июня 2023 года №32987) "Об утверждении правил и методики формирования тарифов на специальные социальные услуги",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сентября 2025 года №299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специальные социальные услуги КГУ "Районный территориальный центр по оказанию социальной помощи населению" отдела занятости и социальных программ акимата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Созакского районного акимата в порядке, установленном законодательством Республики Казахстан,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Созакского района для офицального опубликования и включения в эталонный контрольный банк нормативных правох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офицального опубликования,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С.Маманов.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"___"____________2026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специальные социальные услуги КГУ "Районный территориальный центр по оказанию социальной помощи населению" отдела занятости и социальных программ акимата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услуги при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специальных социальных услуг в условиях ухода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специальных социальных услуг в условиях полустационара;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оказание услуг получателю за 1 месяц в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ухода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579174,7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482650,16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