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bc6a9" w14:textId="cdbc6a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Сарыагашского района от 12 сентября 2024 года № 320 "Об утверждении Положения о государственном учреждении "Аппарат акима Сарыагашского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Сарыагашского района Туркестанской области от 25 сентября 2026 года № 348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постановлением Правительства Республики Казахстан от 1 сентября 2021 года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некоторых вопросах организации деятельности государственных органов и их структурных подразделений" и </w:t>
      </w:r>
      <w:r>
        <w:rPr>
          <w:rFonts w:ascii="Times New Roman"/>
          <w:b w:val="false"/>
          <w:i w:val="false"/>
          <w:color w:val="000000"/>
          <w:sz w:val="28"/>
        </w:rPr>
        <w:t>статьей 65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акимат Сарыагашского района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 внесении изменения в постановление акимата Сарыагашского района от 12 сентября 2024 года </w:t>
      </w:r>
      <w:r>
        <w:rPr>
          <w:rFonts w:ascii="Times New Roman"/>
          <w:b w:val="false"/>
          <w:i w:val="false"/>
          <w:color w:val="000000"/>
          <w:sz w:val="28"/>
        </w:rPr>
        <w:t>№ 320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Положения о государственном учреждении "Аппарат акима Сарыагашского района" следующее изменение: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 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"Аппарат акима Сарыагашского района" в порядке, установленном законодательством Республики Казахстан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вышеуказанного Положения в органах юстиции в установленном законодательством порядке; 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Жамбылской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Сарыагашского района после его официального опубликования.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Сарыагашского района.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Абдуллаев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Сарыагашского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"25" сентября 2026 года № 348</w:t>
            </w:r>
          </w:p>
        </w:tc>
      </w:tr>
    </w:tbl>
    <w:bookmarkStart w:name="z17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"Аппарат акима Сарыагашского района"</w:t>
      </w:r>
    </w:p>
    <w:bookmarkEnd w:id="6"/>
    <w:bookmarkStart w:name="z18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акима Сарыагашского района" (далее – Государственный орган) является государственным органом Республики Казахстан, осуществляющим руководство в сфере государственного управления и обеспечивающий деятельность акимата района и акима района.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Государственный орган не имеет ведомств.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Государственный орган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Start w:name="z2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Государственный орган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языке, бланки установленного образца, счета в органах казначейства в соответствии с законодательством Республики Казахстан.</w:t>
      </w:r>
    </w:p>
    <w:bookmarkEnd w:id="10"/>
    <w:bookmarkStart w:name="z2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Государственный орган вступает в гражданско-правовые отношения от собственного имени.</w:t>
      </w:r>
    </w:p>
    <w:bookmarkEnd w:id="11"/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Государственный орган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2"/>
    <w:bookmarkStart w:name="z2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Государственный орган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Государственный орган по вопросам своей компетенции в установленном законодательством порядке принимает решения, оформляемые актами руководителя Государственный органа и другими актами, предусмотренными законодательством Республики Казахстан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Государственный органа утверждаются в соответствии с действующим законодательством.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160900, Туркестанская область, Сарыагашский район, город Сарыагаш, улица Исмаилова, 37.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Государственного органа.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государственного органа осуществляется из местного бюджета в соответствии с законодательством Республики Казахстан.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Государственному органу запрещается вступать в договорные отношения с субъектами предпринимательства на предмет выполнения обязанностей, являющихся полномочиями Государственный орган.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Государственному органу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20"/>
    <w:bookmarkStart w:name="z33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 и полномочия государственного органа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в жизнь политики Президента Республики Казахстан по охране и укреплению государственного суверенитета, конституционного строя, обеспечению безопасности, территориальной целостности Республики Казахстан;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мер по укреплению законности и правопорядка, повышению уровня правосознания граждан и их активной гражданской позиции в общественно-политической жизни страны;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основных направлений государственной, социально-экономической политики и управления социальными и экономическими процессами в районе, обеспечение в этих целях согласованного функционирования всех органов исполнительной власти;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информационно-аналитического, организационно-правового и материально-технического обеспечения акимата и акима района на административно-территориальной единицы.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представление интересов акима и акимата района;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запросов в пределах компетенции и получение необходимой информации, документов и иных материалов от государственных органов, должностных лиц и других организаций по вопросам компетенции акима и акимата района;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дача необходимых поручений руководителям организаций, расположенных на территории района, по вопросам своей компетенции (по согласованию);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взаимодействие с другими органами государственного управления, органами общественного самоуправления и другими организациями по вопросам повышения эффективности управления на соответствующей территории;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иных прав в соответствии с действующим законодательством.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норм действующего законодательства Республики Казахстан;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качественное и своевременное исполнение актов и поручений Президента, Правительства и иных центральных исполнительных органов, а также акима и акимата области;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оказание помощи акиму, акимату района в обеспечении проведения общегосударственной политики исполнительной власти наряду с интересами и потребностями развития соответствующей территории;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задачи предусмотренные законодательством Республики Казахстан.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Функции: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проводит анализ состояния исполнительской дисциплины в структурных подразделениях государственного учреждения, исполнительных органах, финансируемых из местного бюджета;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планирует проведение заседаний акимата, совещаний, семинаров и других мероприятий, организует их подготовку и проведение, по предложению членов акимата и руководителей исполнительных органов, финансируемых из местного бюджета, составляет ежеквартальный перечень вопросов для рассмотрения на заседаниях акимата;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ведет делопроизводство акимата и обработку корреспонденции, поступающей в акимат, акиму, обеспечивает сбор, обработку информации, поступающей из других государственных органов и организаций, а также обращений физических и юридических лиц по вопросам, относящимся к компетенции акимата и акима района;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организует и обеспечивает подготовку проектов постановлений акимата, решений и распоряжений акима, приказов руководителя Государственный органа;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исполнением актов и поручений Президента, Правительства и центральных государственных органов Республики Казахстан, а также акима и акимата области, района;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обеспечивает взаимодействие и координацию деятельности органов государственного управления, подчиненных акиму района;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обеспечивает непосредственное участие юридической службы в разработке нормативных правовых актов акимата, обеспечивает принятие, государственную регистрацию, а также сбор, хранение и учет нормативных правовых актов акима и акимата района;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рассмотрение жалоб на административные акты, административные действия (бездействия) вынесенные отделами акимата в порядке, предусмотренном Административным процедурно-процессуальным кодексом Республики Казахстан;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поддержку и развитие интернет-ресурса акимата, организующего взаимодействие органов государственного управления с гражданами и юридическими лицами в условиях информационного общества;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мониторинг кадров аппарата акима района и исполнительных органов, финансируемых из местного бюджета;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организацию проведения конкурсов на занятие вакантных административных государственных должностей;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организацию деятельности единой дисциплинарной комиссии по рассмотрению дисциплинарных проступков государственных служащих местных исполнительных органов;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организацию деятельности единой комиссии по оценке деятельности государственных служащих местных исполнительных органов района;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реализацию государственной политики по противодействию терроризму в сфере профилактики терроризма, минимизации и (или) ликвидации его последствий;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реализацию государственной политики в сфере гражданской защиты, направленную на предупреждение и ликвидацию чрезвычайных ситуаций и их последствий на региональном уровне;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ведет регистрацию актов, изданных акимом и акиматом, обеспечивает надлежащее оформление и рассылку;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документационное обеспечение, в том числе путем организации надлежащего документооборота, внедрения и развития информационных технологий, контроль за соблюдением правил делопроизводства и расширения сферы применения государственного языка;</w:t>
      </w:r>
    </w:p>
    <w:bookmarkEnd w:id="56"/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прием, регистрацию и учет обращений физических и юридических лиц, организует личный прием физических лиц и представителей юридических лиц акимом района, заместителями акима района и руководителем аппарата района;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осуществляет контроль за качеством, сроками рассмотрения обращений физических и юридических лиц, поступающих в акимат района;</w:t>
      </w:r>
    </w:p>
    <w:bookmarkEnd w:id="58"/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осуществляет внутренний контроль за качеством оказания государственных услуг отделами акимата и их подведомственными организациями;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обеспечивает соблюдение единых требований в области информационно-коммуникационных технологий и обеспечения информационной безопасности, требований по управлению данными;</w:t>
      </w:r>
    </w:p>
    <w:bookmarkEnd w:id="60"/>
    <w:bookmarkStart w:name="z7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проводит мероприятия по реализации антикоррупционной политики государства на региональном уровне;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осуществляет формирование базы данных лиц, награждаемых государственными наградами;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обеспечивает организацию проведения выборов Президента Республики Казахстан, депутатов Курултая Республики Казахстан, районного маслихата, акимов сел и сельских округов, осуществляет ведение списков избирателей;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осуществляет реализацию государственной политики в сфере общественных отношений, связанных с участием присяжных заседателей в уголовном судопроизводстве посредством ведения и обеспечение актуализации предварительных списков кандидатов в присяжные заседатели;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реализует государственную политику в сфере административно-территориального устройства, вносит предложения в акимат области об изменении административно-территориального устройства района;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организационно-техническое обеспечение проведения государственных референдумов при проведении выборов Президента Республики Казахстан, депутатов Курултая Республики Казахстан, органов местного представительного органа;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организация, проведение встреч с населением района и организация работ по предупреждению и ликвидации чрезвычайных ситуаций;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координация деятельности территориальных подразделений центральных государственных органов и органов местного самоуправления по профилактике терроризма, а также принятие мер по минимизации и (или) ликвидации последствий терроризма на соответствующей территории через антитеррористические комиссии;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иные функции в рамках установленной законодательством Республики Казахстан компетенцией.</w:t>
      </w:r>
    </w:p>
    <w:bookmarkEnd w:id="69"/>
    <w:bookmarkStart w:name="z82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руководителя государственного органа</w:t>
      </w:r>
    </w:p>
    <w:bookmarkEnd w:id="70"/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Руководство Государственный органа осуществляется руководителем, который несет персональную ответственность за выполнение возложенных на Государственный органа задач и осуществление им своих функций.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Аппарата акима района назначается на должность и освобождается от должности акимом района.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Аппарата акима района: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Государственный орган в государственных органах, иных организациях независимо от форм собственности в соответствии с действующим законодательством Республики Казахстан;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без доверенности действует от имени Государственный органа;</w:t>
      </w:r>
    </w:p>
    <w:bookmarkEnd w:id="75"/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принимает меры, направленные на противодействие коррупции в Государственном органе, несет персональную ответственность за непринятие надлежащих антикоррупционных мер;</w:t>
      </w:r>
    </w:p>
    <w:bookmarkEnd w:id="76"/>
    <w:bookmarkStart w:name="z8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организует и руководит работой Государственного органа и несет персональную ответственность за выполнение возложенных задач и функций;</w:t>
      </w:r>
    </w:p>
    <w:bookmarkEnd w:id="77"/>
    <w:bookmarkStart w:name="z9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издает приказы;</w:t>
      </w:r>
    </w:p>
    <w:bookmarkEnd w:id="78"/>
    <w:bookmarkStart w:name="z9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подписывает служебную документацию;</w:t>
      </w:r>
    </w:p>
    <w:bookmarkEnd w:id="79"/>
    <w:bookmarkStart w:name="z9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назначает, освобождает, налагает дисциплинарные взыскания и применяет меры поощрения в отношении работников Государственного органа, осуществляющих техническое обслуживание и обеспечивающих функционирование Государственного органа и не являющихся государственными служащими, вопросы трудовых отношений которых отнесены к его компетенции;</w:t>
      </w:r>
    </w:p>
    <w:bookmarkEnd w:id="80"/>
    <w:bookmarkStart w:name="z9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личный прием физических лиц и представителей юридических лиц;</w:t>
      </w:r>
    </w:p>
    <w:bookmarkEnd w:id="81"/>
    <w:bookmarkStart w:name="z9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иные полномочия в соответствии законодательством Республики Казахстан по вопросам, отнесенным к его компетенции.</w:t>
      </w:r>
    </w:p>
    <w:bookmarkEnd w:id="82"/>
    <w:bookmarkStart w:name="z9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Аппарата акима период его отсутствия осуществляется лицом, его замещающим в соответствии с действующим законодательством.</w:t>
      </w:r>
    </w:p>
    <w:bookmarkEnd w:id="83"/>
    <w:bookmarkStart w:name="z9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Государственный орган возглавляется руководителем Государственного органа, назначаемым на должность и освобождаемым от должности в соответствии с действующим законодательством Республики Казахстан.</w:t>
      </w:r>
    </w:p>
    <w:bookmarkEnd w:id="84"/>
    <w:bookmarkStart w:name="z97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органа</w:t>
      </w:r>
    </w:p>
    <w:bookmarkEnd w:id="85"/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Государственный орган может иметь на праве оперативного управления обособленное имущество в случаях, предусмотренных законодательством. Имущество Государственного органа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Государственным органом, относится к коммунальной собственности.</w:t>
      </w:r>
    </w:p>
    <w:bookmarkEnd w:id="87"/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Государственный орган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8"/>
    <w:bookmarkStart w:name="z101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органа</w:t>
      </w:r>
    </w:p>
    <w:bookmarkEnd w:id="89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Реорганизация и упразднение Государственного органа осуществляются в соответствии с Гражданским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