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7eec" w14:textId="7377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"Отдел внутренней политики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6 августа 2026 года № 302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Сарыагашского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Сарыагашского района" в новой редакции.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Сарыагашского района" в порядке, установленном законодательством Республики Казахстан,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государственного учреждения "Отдел внутренней политики Сарыагашского района" в органах юстиции в порядке, установленном законодательством, в соответствии с вышеуказанными изменениями;;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Сарыагашского района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Сарыагашского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Август 2026 года №302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Сарыагашского района"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Сарыагашского района" (далее – отдел внутренней политики Сарыагашского района) является государственным органом Республики Казахстан, осуществляющим руководство в сфере внутренней политики района.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Сарыагашского района не имеет ведомства.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Сарыагашского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Сарыагашского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Сарыагашского района вступает в гражданско-правовые отношения от собственного имени.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Сарыагашского района вправе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Сарыагашского района по вопросам своей компетенции в установленном законодательством порядке принимает решения, оформляемые приказами руководителя отдела внутренней политики Сарыагашского района и другими актами, предусмотренными законодательством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Сарыагашского района утверждаются в соответствии с законодательством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Сарыагашский район, город Сарыагаш, улица С.Исмайлова, дом №37, индекс 160900.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внутренней политики Сарыагашского района.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Сарыагашского района осуществляется из республиканского и местных бюджетов в соответствии с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Сарыагашского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 Сарыагашского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внутренней политики Сарыагашского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законодательством Республики Казахстан осуществляет иные полномочия.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формировании общественно-политической стабильности, а также в формировании и реализации государственной политики по укреплению суверенитета государства, демократизации общественных процессов и консолидации общества;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акты и поручения Президента Республики Казахстан, Правительства Республики Казахстан, областного и районного акиматов, а также Управления общественного развития и по делам религий Туркестанской области по вопросам, относящимся к их компетенции отдела внутренней политики Сарыагашского района;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укреплении демократических институтов в обществе, разъяснении и пропаганде основных приоритетных направлений Стратегии развития Казахстана до 2050 года;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разработке и реализации программы по пропаганде и разъяснению законодательства Республики Казахстан, государственной внутренней политики по вопросам внутренней политики, общественно-политической сферы;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всестороннее и правильное исследование, обобщение и анализ происходящих в районе общественно – политических процессов и хода их развития;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районных средств массовой информации по реализации государственной информационной политики на районном уровне, выполнению государственного заказа, его проведению;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социально-политические исследования, направленные на прогноз общественно-политической ситуации в районе;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общественными объединениями и неправительственными организациями, политическими партиями, общественно-политическими и религиозными организациями, профессиональными союзами, СМИ, представителями общественности;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согласованное взаимодействие в деятельности органов государственного управления и негосударственных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постоянных комиссий при заместителе акима района;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соответствующие государственные органы по вопросам, относящимся к сфере деятельности отдела внутренней политики Сарыагашского района, осуществляет контроль за их исполнением, а также принимает участие в мероприятиях, проводимых местными исполнительными органами;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финансирование районных программ по реализации молодежной политики и государственного социального заказа, направленных на проведение информационной политики на районном уровне;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по вопросам, входящим в компетенцию отдела внутренней политики Сарыагашского района;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государственном регулировании внутриполитических процессов, координирует деятельность местного Сарыагашского районного отдела внутренней политики в области внутренней политики, разрабатывает и организует работу по мониторингу, анализу деятельности общественно – политических партий и других общественных объединений региона и рекомендациям по обеспечению внутриполитической стабильности, консолидации общества, пропаганде и воспитанию казахстанского патриотизма;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концептуальных документов, разработке и экспертизе проектов актов акимата и акима района по вопросам, входящим в компетенцию отдела внутренней политики Сарыагашского района;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работе акимата района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организационное и информационное взаимодействие с управлением общественного развития и по делам религий Туркестанской области, а также с соответствующими структурными подразделениями аппарата акима района по вопросам, входящим в компетенцию отдела внутренней политики Сарыагашского района.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внутренней политики Сарыагашского района на постоянной основе представляет отчҰт о проделанной работе в Управление общественного развития и по делам религий Туркестанской области.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и координацию по вопросам, входящим в компетенцию отдела внутренней политики Сарыагашского района;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и надзор на предмет соблюдения требований законодательства Республики Казахстан О некоммерческих организациях.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проведение областных и районных общественно–политических, культурных мероприятий;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и контролирует деятельность акимов города и сельских округов, государственных учреждений района, районных средств массовой информации в ходе проведения информационно-пропагандистской работы по вопросам внутренней политики государства;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подготовке материалов к заседанию районного акимата по важным вопросам внутриполитической жизни района;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в разработке и реализации концепций, программ, устанавливающих государственную политику в области внутренней политики, в сфере межэтнических отношений, определяющих соблюдение и обеспечение прав и свобод граждан в Республике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работу по формированию, сбору, обобщению и обобщению информационной базы данных (компьютерной, текстовой) по вопросам, относящимся к компетенции отдела внутренней политики Сарыагашского района;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связи с политическими партиями, этнокультурными объединениями, неправительственными организациями, правоохранительными, религиозными и другими общественными организациями, общественностью;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разработке и проведении областных и районных научно – практических мероприятий, направленных на укрепление внутриполитической стабильности и демократизацию политических процессов;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совместно с подразделениями аппарата акима района выполняет организационно-методическую и исследовательскую работу, входящую в компетенцию отдела внутренней политики Сарыагашского района;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составляет протоколы об административных правонарушениях, предусмотренных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рассматривает дела об административных правонарушениях, предусмотренных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456-3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предусмотренные законодательством Республики Казахстан.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Руководства отдела внутренней политики Сарыагашского района осуществляет первый руководитель, который несет персональную ответственность за выполнение возложенных на отдел внутренней политики Сарыагашского района задач и осуществление им своих функций.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внутренней политики Сарыагашского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Сарыагашского района не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 Сарыагашского района: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работы государственного учреждения;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в государственном учреждении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внутренней политики Сарыагашского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8"/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внутренней политики Сарыагашского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внутренней политики Сарыагашского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утвержденное за отдела внутренней политики Сарыагашского района, относится к коммунальной собственности.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внутренней политики Сарыагашского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внутренней политики Сарыагашского района осуществляются в соответствии с законодательством Республики Казахстан.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отдела внутренней политики Сарыагашского района - коммунальное государственное учреждение "Молодежный ресурсный центр" отдела внутренней политики Сарыагашского района.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