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47cc" w14:textId="48b4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Сарыагашского района от 19 августа 2025 года №282 "Об утверждении положении самостоятельных отделов Сарыагашского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6 августа 2026 года № 301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 О местном государственном управлении и самоуправлении в Республике Казахстан " акимат Сарыагашского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Сарыагашского района от 19 августа 2025 года </w:t>
      </w:r>
      <w:r>
        <w:rPr>
          <w:rFonts w:ascii="Times New Roman"/>
          <w:b w:val="false"/>
          <w:i w:val="false"/>
          <w:color w:val="000000"/>
          <w:sz w:val="28"/>
        </w:rPr>
        <w:t>№282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положении самостоятельных отделов Сарыагашского района" следующее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Сарыагашского района" в порядке, установленном законодательством Республики Казахстан,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государственного учреждения "Отдел внутренней политики Сарыагашского района" в органах юстиции в порядке, установленном законодательством, в соответствии с вышеуказанными изменениями;;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Сарыагашского района после его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Сарыагашского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