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deab" w14:textId="84bd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30 декабря 2025 года № 36-246/VIII "О бюджетах сельских округов Сайрамского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15 мая 2026 года № 43-284/VIII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Сайрамский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Сайрамского районного маслихата от 30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36-246/VIII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Сайрамского района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Аксукентского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1 397 055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1 318 055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79 000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1 443 742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46 687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Акбулакского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112 895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74 771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38 124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118 746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5 851 тысяч тенге.";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Арыского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130 556 тысяч тенге;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102 006 тысяч тенге;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28 550 тысяч тенге;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138 964 тысяч тенге;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8 408 тысяч тенге.";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Карамуртского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180 831 тысяч тенге;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149 653 тысяч тенге;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1 178 тысяч тенге;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30 000 тысяч тенге;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180 831 тысяч тенге;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Кутарыского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135 815 тысяч тенге;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135 815 тысяч тенге;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277 603 тысяч тенге;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- 141 788 тысяч тенге.";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Манкентского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537 528 тысяч тенге;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527 125 тысяч тенге;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10 403 тысяч тенге;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537 528 тысяч тенге;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Сайрамского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 № 43-284/VIII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36-246 /VIII</w:t>
            </w:r>
          </w:p>
        </w:tc>
      </w:tr>
    </w:tbl>
    <w:bookmarkStart w:name="z12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Аксукентского сельского округа на 2026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лиц, не имеющих родственников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 № 43-284/VIII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36-246 /VIII</w:t>
            </w:r>
          </w:p>
        </w:tc>
      </w:tr>
    </w:tbl>
    <w:bookmarkStart w:name="z13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2026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 № 43-284/VIII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36-246 /VIII</w:t>
            </w:r>
          </w:p>
        </w:tc>
      </w:tr>
    </w:tbl>
    <w:bookmarkStart w:name="z14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Арыского сельского округа на 2026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 № 43-284/VIII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36-246 /VIII</w:t>
            </w:r>
          </w:p>
        </w:tc>
      </w:tr>
    </w:tbl>
    <w:bookmarkStart w:name="z15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Карамуртского сельского округа на 2026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12 213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 № 43-284/VIII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36-246 /VIII</w:t>
            </w:r>
          </w:p>
        </w:tc>
      </w:tr>
    </w:tbl>
    <w:bookmarkStart w:name="z15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Кутарыского сельского округа на 2026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 № 43-284/VIII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36-246 /VIII</w:t>
            </w:r>
          </w:p>
        </w:tc>
      </w:tr>
    </w:tbl>
    <w:bookmarkStart w:name="z16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Манкентского сельского округа на 2026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