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0f0d" w14:textId="9cc0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мест, в которых запрещен выгул домашних животных либо нахождение с животными с иной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7 апреля 2026 года № 125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ответственном обращении с животными" акимат Отырарского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места, в которых запрещены выгул домашних животных либо нахождение с животными с иной целью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апрелья 2026 года № 125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в которых запрещено выгуливание домашних животных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детских дошкольных организаций;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образовательных организаций;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физкультурно-спортивных организаций;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медицинских и лечебных учреждений;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организаций культуры;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детских и спортивных игровых площадок;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где разрешено купание людей;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где установлены запрещающие знаки, не предназначенные для выгула.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в которых запрещено нахождение с животными с иной целью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(кроме служебных собак и собак-поводырей для людей со слабым зрением);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и производственные залы продовольственных магазинов сервисного обслуживания;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учреждения (кроме случаев проведения выставок, зрелищных и массовых мероприятий с участием собак);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Религиозные организации (объединения);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детских организаций;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образовательных организаций;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медицинских организаций.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