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8089" w14:textId="43f8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 апреля 2026 года № 121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 и с приказом исполняющего обязанности Министра по инвестициям и развитию Республики Казахстан "Об утверждении Правил перевозок пассажиров и багажа автомобильным транспортом, за исключением городов республиканского значения, столицы"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11550), акимат Отырарского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Отырарского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Отырарского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апрелья 2026 года № 121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населенных пунктах Арыс, в общеобразовательную школу имени Абая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апрелья 2026 года № 121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населенных пунктах Қарақоңыр, в общеобразовательную школу имени Абая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апрелья 2026 года № 121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населенных пунктах Жанкель, в общеобразовательную школу имени М. Ауэзова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апрелья 2026 года № 121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населенных пунктах Ызакөл, в общеобразовательную школу имени М. Ауэзова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7597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апрелья 2026 года № 121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населенных пунктах Самырат, в общеобразовательную школу имени Г.Муратбаев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апрелья 2026 года № 121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Отырарского района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Отырарского района разработан в соответствии с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транспортом", приказом Министра внутренних дел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определяет порядок перевозки в общеобразовательные школы детей, проживающих в отдаленных населенных пунктах Отырарского района.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детей, должны иметь: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мойка кузова проводится после окончания смены.</w:t>
      </w:r>
    </w:p>
    <w:bookmarkEnd w:id="31"/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перевозок детей в учебные заведения (далее – организации образования) регулярно (не реже одного раза в месяц) проверяет состояние мест посадки и высадки детей.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организации образования.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детей автобусом в светлое время суток осуществляется с включенным ближним светом фар.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16, 21 мест, а также на любые перевозки детей в районе, должны иметь стаж работы на автобусах не менее пяти лет.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Перевозчиком не допускается к поездке водитель, не прошедший предрейсовое и послерейсовое медицинское освидетельствование.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Водителю автобуса при перевозке детей не позволяется: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67"/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 по перевозкам в общеобразовательные школы детей, проживающих в отдаленных населенных пунктах Отырарского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