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94e5" w14:textId="3769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Туркестанской области от 30 марта 2026 года № 73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Отырарского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2026 года № 73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полустационарного типа (отделения дневного пребывания) района;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организации полустационарного типа (отделения дневного пребывания) района;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врачи всех специальностей;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медицинская (ий) сестра (брат);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логопед;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методист;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культорганизатор (организатор по массовой работе);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по социальной работе;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социальный работник по уходу за престарелыми и лицами с инвалидностью;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специалист по лечебной физической культуре;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музыкальный руководитель;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воспитатель.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(заведующий) библиотеки государственного учреждения и государственного казенного предприятия районного значения;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аккомпаниатор-концертмейстер;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архивного дела;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артист всех наименований;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библиограф;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библиотекарь;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дирижер;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звукорежиссер;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культорганизатор (основных служб);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методист всех наименований (основных служб);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музыкальный руководитель;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продюсер;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редактор (основных служб);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режиссер;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режиссер-постановщик;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репетитор по вокалу;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хореограф;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хормейстер;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художники всех наименований (основных служб).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