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ea288a" w14:textId="8ea288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утвержении тарифов на оказание специальных социальных услуг на 2026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Ордабасынского района Туркестанской области от 24 февраля 2026 года № 86</w:t>
      </w:r>
    </w:p>
    <w:p>
      <w:pPr>
        <w:spacing w:after="0"/>
        <w:ind w:left="0"/>
        <w:jc w:val="left"/>
      </w:pP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соответсвии с Социальным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местном государственном управлении и самоуправлении в Республике Казахстан", приказом Заместителя Премьер-Министра – Министра труда и социальной защиты населения Республики Казахстан от 30 июня 2023 года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и методики формирования тарифов на специальные социальные услуги" (зарегистрировано в реестре государственной регистрации нормативных правовых актов за № 32987) акимат Ордабасынского района ПОСТАНОВЛЯЕТ: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тарифы на оказание специальных социальных услуг на 2026 год,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занятости и социальных программ акимата Ордабасынского района принять меры вытекающие из настоящего постановления, в соответствии с действующим законодательством Республики Казахстан.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района.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со дня его первого официального опубликования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района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А.Оралбаев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постановлению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Ордабасынского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"24" февраля 2026 года №86</w:t>
            </w:r>
          </w:p>
        </w:tc>
      </w:tr>
    </w:tbl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Тарифы на оказание специальных социальных услуг на 2026 год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Ежемесячный тариф за 1 оказанную услугу услугополучателю (тенге)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специальных социальных услуг на дому гражданам пожилого возраста и инвалидам" (инвалидам первой и второй групп, лицам, не способным самостоятельно обслуживать себя в силу возраста)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"Предоставление специальных социальных услуг на дому детям и инвалидам старше 18 лет" (Дети-инвалиды от 1,5 до 18 лет с психоневрологической патологией, Дети-инвалиды от 1,5 до 18 лет с нарушением опорно-двигательного аппарата, Инвалиды старше 18 лет с психоневрологическими заболеваниями)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mc="http://schemas.openxmlformats.org/markup-compatibility/2006" xmlns:ns9="http://schemas.openxmlformats.org/schemaLibrary/2006/main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