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2b2" w14:textId="402d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Кызылкия, Айнатас, Ынталы, Кызылсенгир, Атажурт сельского округа Кызылкия, Казыгуртского района,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Казыгуртского района Туркестанской области от 30 июня 2026 года № 42/251-VIII и решение Казыгуртского районного маслихата Туркестанской области от 30 июня 2026 года № 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Казыгуртского района ПОСТАНОВЛЯЕТ и Казыгуртский районный маслихат ПРИНЯЛ РЕШЕНИЕ: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следующих населенных пунктов сельского округа Кызылкия, Казыгуртского района Туркестанской области: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Кызылкия путем включения 4,0 гектара земель сельскохозяйственного назначения Казыгуртского района, установив общую площадь населенного пункта Кызылкия в размере 280,5434 гектара;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Айнатас путем включения 3,0 гектара земель сельскохозяйственного назначения Казыгуртского района, установив общую площадь населенного пункта Айнатас в размере 183,45 гектара;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АтажуртКызылкиянского путем включения 11,34 гектара земель сельскохозяйственного назначения Казыгуртского района, установив общую площадь населенного пункта Атажурт в размере 94,33 гектара;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населенного пункта Ынталы путем включения 4,0 гектара земель сельскохозяйственного назначения Казыгуртского района, установив общую площадь населенного пункта Ынталы в размере 114,1804 гектара;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населенного пункта Кызылсенгир путем включения 6,0 гектара земель сельскохозяйственного назначения Казыгуртского района, установив общую площадь населенного пункта Кызылсенгир в размере 122,0692 гектара.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Казыгуртского района и решения Казыгуртского районного маслихата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Казыгуртского района и решение Казыгуртского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