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b57f" w14:textId="a06b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"Мобайл Телеком-Сервис"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29 июня 2026 года № 151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обращение товарищества с ограниченной ответственностью "Мобайл Телеком-Сервис",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статьей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Казыгуртского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"Мобайл Телеком-Сервис" публичный сервитут сроком на 10 (десять) лет на пастбищный земельный участок площадью 0,064 гектара, расположенный на территории сельского округа Шарбулак Казыгуртского района, в целях ведения и эксплуатации волоконно-оптической линии связи.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Казыгурт"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М.Аширбаеву.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