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749f" w14:textId="d3c7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Туркестанского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28 августа 2026 года № 46/210-VIII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№590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Туркестанский городской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"Аппарат Туркестанского городского маслихата".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Туркестанского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Туркестанского городского маслихата.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2026 года №46/210-VIII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Туркестанского городского маслихата"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Туркестанского городского маслихата" (далее – Аппарат маслихата) является государственным органом Республики Казахстан, осуществляющим руководство в сфере обеспечения деятельности Туркестанского городского маслихата (далее – Маслихат), его органов и депутатов.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приказами руководителя Аппарата маслихата и другими актами, предусмотренными законодательством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маслихата утверждаются в соответствии с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истечением срока полномочий Маслихата, в случаях досрочного прекращения полномочий Маслихата и выборов нового состава его депутатов, деятельность государственных служащих Аппарата маслихата не прекращается.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161200, Туркестанская область, город Туркестан, улица Әмір Темір, №28.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маслихата.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 Если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функции и полномочия Аппарата маслихата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правовое, материально-техническое и иное обеспечение Маслихата и его органов, оказание помощи депутатам в осуществлении их полномочий;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Общественного совета;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установленные законодательством Республики Казахстан.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необходимую информацию и документацию по вопросам повестки дня сессий Маслихата и заседаний постоянных (временных) комиссий;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 и иных организаций к участию в проработке вопросов, относящихся к компетенции Маслихата;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государственные органы и учреждения в целях обеспечения своевременности рассмотрения и реализации депутатских запросов и предложений;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совещаниях, комиссиях и рабочих группах по вопросам, относящимся к компетенции Аппарата маслихата;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в установленном законодательством порядке государственными информационными системами и базами данных;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права и законные интересы Аппарата маслихата в государственных органах, иных организациях и судах;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требования законодательства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выполнение возложенных на Аппарат маслихата целей и функций;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эффективное и целевое использование бюджетных средств и государственного имущества;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рассмотрение документов, обращений и депутатских запросов в порядке, установленном законодательством Республики Казахстан;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защиту государственных секретов, персональных данных и иной охраняемой законом тайны;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установленные законодательством Республики Казахстан.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и полномочий осуществляется в пределах компетенции, установленной для Аппарата маслихата законодательством Республики Казахстан.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и документационное обеспечение сессий Маслихата, заседаний постоянных и временных комиссий, иных органов Маслихата;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разработки планов работы Маслихата, проектов повесток сессий и заседаний комиссий, сбора, систематизации и своевременного представления депутатам необходимых материалов;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на соответствие действующему законодательству проектов нормативных правовых актов и иных проектов решений, вносимых на рассмотрение Маслихата, осуществление мониторинга нормативных правовых актов, принятых Маслихатом;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протоколов сессий Маслихата, заседаний постоянных и временных комиссий, доведение принятых решений и рекомендаций до исполнителей;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исполнения решений Маслихата, рекомендаций комиссий и протокольных поручений, подготовка информации о ходе их реализации;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анализ поступившей информации, отчетов руководителей исполнительных органов, подготовка справок о результатах деятельности государственных органов, отчитывающихся перед депутатами Маслихата;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депутатских запросов и депутатских обращений, мониторинг их рассмотрения и представления ответов в сроки, установленные законодательством;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вопросов, связанных с применением взысканий к депутатам Маслихата, а также мониторинг посещения депутатами сессий маслихата и заседаний его органов;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встреч депутатов с избирателями, приема граждан и обратной связи Маслихата с населением;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регистрация и рассмотрение обращений физических и юридических лиц в соответствии с законодательством Республики Казахстан, организация личного приема граждан;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информационно-аналитических материалов, справок, докладов и иных документов о деятельности Маслихата;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открытости деятельности Маслихата, организация официального опубликования его решений и размещения иной информации на интернет-ресурсе в порядке, установленном законодательством;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делопроизводства, документооборота, архивного хранения документов Апарата маслихата;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кадрового, финансового и материально-технического обеспечения деятельности Аппарата маслихата;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 Аппарате маслихата работ по вопросам государственной службы, трудовых отношений, управления персоналом, служебной дисциплины, соблюдения государственными служащими норм служебной этики и повышения их квалификации;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работ по бюджетному планированию, бухгалтерскому учету и отчетности, государственным закупкам, учету и сохранности имущества Аппарата маслихата, материально-техническому обеспечению деятельности Маслихата, его органов и депутатов;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 государственными органами, организациями, органами местного самоуправления, средствами массовой информации и общественными объединениями;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функций, предусмотренных законодательством Республики Казахстан.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Аппарата маслихата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маслихата осуществляется первым руководителем - руководителем Аппарата маслихата,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маслихата назначается на должность и освобождается от должности председателем Маслихата в соответствии с законодательством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дисциплинарной ответственности руководителя Аппарата маслихата также решается распоряжением должностного лица, указанного в части первой настоящего пункта.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маслихата не имеет заместителей.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маслихата: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Аппарата маслихата;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организует, координирует и контролирует деятельность Аппарата маслихата в пределах своей компетенции;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государственные должности и освобождает от государственных должностей административных государственных служащих корпуса "Б" Аппарата маслихата;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общее руководство деятельностью дисциплинарной и конкурсной комиссий Аппарата маслихата;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соблюдением служебной дисциплины;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 маслихата;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решает вопросы дисциплинарной ответственности государственных служащих Аппарата маслихата;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о приеме на работу, об увольнении, о расторжении трудового договора, о привлечении к дисциплинарной ответственности, о предоставлении отпуска, либо отзыва из отпуска работников Аппарата маслихата, работающих по трудовому договору;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сессии Маслихата, заседания постоянных и временных комиссий Маслихата;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готовит проекты решений Маслихата, приказы по командированию депутатов Маслихата и возложению обязанностей в случае отсутствия председателя Маслихата или председателя постоянной комиссии маслихата;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мероприятия по повышению квалификации депутатов;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вопросам своей компетенции издает приказы;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возложенные на руководителя Аппарата маслихата.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первой подписи на финансово-хозяйственных документах Аппарата маслихата предоставляется руководителю Аппарата маслихата.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маслихата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маслихата, относится к коммунальной собственности.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2026 года №46/210-VIII</w:t>
            </w:r>
          </w:p>
        </w:tc>
      </w:tr>
    </w:tbl>
    <w:bookmarkStart w:name="z1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Туркестанского городского маслихата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Туркестанского городского маслихата от 19 ноября 2018 года №40/205-VI "Об утверждении положения государственного учреждения "Аппарат Туркестанского городского маслихата";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Туркестанского городского маслихата от 15 сентября 2021 года "О внесении изменений в решение Туркестанского городского маслихата от 19 ноября 2018 года №40/205-VI "Об утверждении положения государственного учреждения "Аппарат Туркестанского городского маслихата";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Туркестанского городского маслихата от 17 января 2023 года "О внесении изменений в решение Туркестанского городского маслихата от 19 ноября 2018 года №40/205-VI "Об утверждении положения государственного учреждения "Аппарат Туркестанского городского маслихата".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