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9981" w14:textId="cf29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№ 2262 акимата города Туркестан от 14 декабря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29 июня 2026 года № 727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города Туркестан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в новой редакции положение государственного учреждения "Отдел культуры, развития языков, физической культуры и спорта" акимата города Туркестан утвержденного постановлением акимата города Туркестан от 14 декабря 2021 года за № 2262 с внесениями изменения и дополнения согласно приложению к настоящему постановлению.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культуры, развития языков, физической культуры и спорта" акимата города Туркестан в установленном законодательством порядке обеспечитьигосударственную регистрацию вышеуказанного положения в органах юстиции.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Туркестан.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Пазылбекұлы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от "___" июня 2026 года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государственном учреждении "Отдел культуры, развития языков, физической культуры и спорта" акимата города Туркестан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культуры, развития языков, физической культуры и спорта" акимата города Туркестан (далее – Отдел) является государственным органом Республики Казахстан, осуществляющим руководство в сфере культуры, развития языков, физической культуры и спорта акимата города Туркестан.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следующие ведомства: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"Туркестанской городской детско-юношеской спортивный клуб" отдела культуры, развития языков, физической культуры и спорта" акимата города Туркестан;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"Туркестанский городской национальный спортивный клуб" отдела культуры, развития языков, физической культуры и спорта" акимата города Туркестан;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по обучению и развитию языков" отдела культуры, развития языков, физической культуры и спорта" акимата города Туркестан;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казенное предприятие "Туркестанский городской дом культуры" отдела культуры, развития языков, физической культуры и спорта" акимата города Туркестан;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"Туркестанская городская централизованная библиотечная система" отдела культуры, развития языков, физической культуры и спорта" акимата города Туркестан;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"Библиотека тюркоязычных народов" отдела культуры, развития языков, физической культуры и спорта" при акимате города Туркестан;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"Центр по охране, реставрации и использованию историко-культурного наследия" отдела культуры, развития языков, физической культуры и спорта акимата города Туркестан.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Государственное учреждение "Отдел культуры, развития языков, физической культуры и спорта" акимата города Туркестан утверждаются в соответствии с действующим законодательством Республики Казахстан.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Туркестанская область, город Туркестан, ул.Амир Темир, строение 28, почтовый индекс 161200.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"Отдел культуры и развития языков" акимата города Туркестан и государственное учреждение "Отдел развития спорта" акимата города Туркестан передает все функции и полномочия, являющиеся правапреемником государственному учреждение "Отдел культуры, развития языков, физической культуры и спорта" акимата города Туркестана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отдела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 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Если,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Миссия отдела: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направленные для качественного и доступного обслуживания в сфере культуры, развития языков, физической культуры и спорта;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Реализовать государственную политику направленную для развития государственного и других языков;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Провести ономастическую работу для развития государственного языка и языков других этнических групп.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Задачи: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деятельности в сфере культуры, языковой политики, создание и укрепление материально-технической базы физической культуры и спорта, развитие их инфраструктуры физической культуры и спорта.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Планирование развития района в сфере культуры, языковой политики, физической культуры и спорта проведение опыт работ, анализ результатов проведенных мероприятий.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Следит за выполнением закона в сфере культуры, языковой политики, физической культуры и спорта а также контролирует выполнения государственной программы в этом направлении.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контролирует работу культурных, спортивных организаций, организует и руководит культурным досугом жителей народа.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Контролирует выполнение закона о языках, государственную языковую политику, а так же укрепляет межнациональное согласие и стабильность.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6)организует и руководит над деятельностью культурных учреждений а также поддерживает общественные объединения.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культурно-общественные мероприятия для отдыха жителей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государственной политики в сфере культуры и развития языков, физической культуры и спорта на территории города Туркестан;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исполнение иных задач, возложенные на него законодательством Республики Казахстан.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Представление интересов города в международных межрегиональных спортивных организациях;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интересов отраслей физической культуры и спорта в республике, области и в городе;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информационно-рекламного издательского дела отрасли, пропаганда физической культуры и спортивного движения;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Анализ кадрового потенциала физкультурных и спортивных структур города, организация и регулирование подготовки специалистов для физкультурных и спортивных организаций, повышение их квалификации, а также их рациональное использование;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совместно с заинтересованными ведомствами научных исследований в отрасли физической культуры и спорта;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деятельности городских ведомств, общественных организаций и предприятий по вопросам реализации государственной политики развития физической культуры и спорта, а также взаимодействие с аппаратами акимам сельских и поселковых округов города по вопросам касающимся практического решения актуальных вопросов отрасли;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Присваивает спортивные разряды и категории: второй и третий, первый, второй и третий юношеские, тренер высшего и среднего уровня квалификации второй категории инструктор – спортсмен высшего уровня квалификации второй категории методист высшего и среднего уровня квалификации второй категории, судья по спорту;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государственного контроля в области охраны и использования объектов историко-культурного наследия на территории города Туркестан;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Контроль за обеспечение выявления, учета, сохранения, изучения, использования и мониторинга состояния объектов историко-культурного наследия города Туркестан;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планах экономического и социального развития города Туркестан предусматриваются мероприятия по учету, сохранению, изучению памятников истории и культуры местного значения, организации научно-реставрационных работ и археологических работ на них;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Контроль за рассмотрением и согласованием научно-проектной документации планируемых научно-реставрационных работ на памятники истории и культуры местного значения города Туркестан;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Контроль за обеспечение выполнения мероприятий по выявлению, изучению, сохранению памятников истории и культуры всех категорий при разработке и утверждении градостроительных проектов по согласованию с уполномоченным органом по охране и использованию объектов историко-культурного наследия, составление историко-архитектурных планов и карт-схем на территории города Туркестан;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Контроль за согласование градостроительных проектов с уполномоченным органом по охране и использованию объектов историко-культурного наследия в случае планирования новых строительных работ на территории охранной зоны, зон регулирования застройки и зон охраняемого природного ландшафта объектов историко-культурного наследия города Туркестана, за исключением памятников истории и культуры, включенных в Список всемирного культурного и природного наследия ЮНЕСКО.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соблюдение единых требований в области информационно-коммуникационных технологий и обеспечения информационной безопасности, а также требований по управлению данными.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Составляет протоколы об административных правонарушениях и ведҰт производство по делам об административных правонарушениях, предусмотренных пунктом 2-1 статьи 729 Кодекс Республики Казахстан об административных правонарушениях.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прием и рассмотрение уведомлений о размещении вывесок на территории города в соответствии с Законом РК "О разрешениях и уведомлениях".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Функции: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функции государственного учреждения: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культуры, развития языков, физической культуры и спорта на территории города в установленном законодательством порядке по реализации в сельских, поселковых населенных пунктах;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о внесенных изменениях в сфере культуры, развития языков, физической культуры и спорта;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решений культуры, развития языков, физической культуры и спорта;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направление работе государственных учреждений по развитию государственного языка, физической культуры и спорта;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исследует истории культуры, памятников и языков на территории района;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создает, реорганизует, ликвидирует государственные организации культуры района в сфере театрального, музыкального искусства и киноискусства, библиотечного и музейного дела, культурно-досуговой деятельности в установленном законодательством Республика Казахстан порядке по согласованию с уполномоченным органом;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и координирует деятельность государственных организаций культуры городе в сфере театрального, музыкального искусства и киноискусства, библиотечного и музейного дела, культурно-досуговой деятельности;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учету, охране и использованию культурных ценностей;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проведение зрелищных культурно-массовых мероприятий района, а также смотров, конкурсов, фестивалей и конкурсов среди любительских творческих объединений;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аттестацию государственных организаций культуры города;</w:t>
      </w:r>
    </w:p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управление коммунальной собственностью вобласти культуры;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выступает заказчиком по строительству, реконструкции и ремонту объектов культурного назначения города;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Поддерживает и оказывает содействие в материально-техническом обеспечении государственных организаций культуры;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Присваивает одной из государственных библиотек города статус "Центральная";</w:t>
      </w:r>
    </w:p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реализацию исполнения Конституционных норм РК, законов, иных правовых актов о языках, в установленном законодательством порядке;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региональную программу функционирования и развития языков и обеспечивает ее выполнение;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комплекс мер, направленных на развитие государственного и других языков в масштабе города;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городской ономастической комиссии;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комплексного анализа и на их основе социологических исследований в области развития языков;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фестивалей в городе, участие в областных фестивалях и организация мероприятий по демонстрации достижений в области культуры;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постановки драматических, комедийных, детских, юношеских и других жанров в отечественной и зарубежной драматургии;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историко-культурного наследия, способствует развитию исторических, национальных и культурных традиций и обычаев.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функции ведомств: 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выполнение информационных культурных, образовательных функции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Права и обязанности: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иных организаций информацию, необходимую для осуществления функций, возложенных на государственное учреждение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поручения исполнительным органам, финансируемым из местного бюджета в пределах своих компетенций;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издавать приказы;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подготовке проектов решений, распоряжений акима, постановлений акимата города, а так же маслихата по вопросам, относящимся к компетенции отдела;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полномочия, установленные настоящим положением, законодательством и местными исполнительными органами города и области;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Требовать документы и информации о выполнении нормативных правовых актов Правительства и Президента Республики Казахстан, акима области и района в сфере культуры и языковой политики.</w:t>
      </w:r>
    </w:p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участвовать в подготовке проектов нормативно-правовых актов по вопросам, относящимся к компетенции отдела;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полномочия, установленные настоящим положением, законодательством и местными исполнительными органами города и области;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основные направления реализации государственной политики, развития отрасли физической культуры и спорта, разрабатывает и осуществляет перспективные, текущие, целевые программы по развитию физической культуры и спорта;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участвует в разработке постановлений районного акимата, формирования региональной программы и планов социально-экономического развития отрасли;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и реализация мер по созданию благопрятных условий для употребления государственного языка в повседневной практике, его возрождения, углубленного изучения и развития, совершенствования национальных языков всех общностей и групп, проживающих в городе: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развития, сохранения и пропоганды казахской национальной культуры, а также оказание содействие в области сохранения, развития и распространения других национальных культур в городе: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проведение фестивалей, смотров, конкурсов, айтысов а также других меропрятий, способствующих процветанию культуры, проведение семинаров, конференций, чтений и обмена опытом в тесном сотрудничестве с государственным и негосударственными организациями, общественными и другими учреждениями.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оказывает консультативную, юридическую помощь организациям физической культуры и спорта;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оказывает консультативную помощь подведомственным организациям и учреждениям в вопросах кадровой политики;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симпозиумы, конференции, семинары, другие формы обучения и обмена опытом по развитию физической культуры и спорта;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координирует планы мероприятий физической культуры и спорта, организуемых различными ведомствами, общественными организациями, утверждает единые планы мероприятий и соревнований, осуществляет контроль за их проведением;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организационное и методическое руководство организациями физической культуры и спорта;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утверждает нормы расходов и материального обеспечения участников мероприятий физической культуры и спорта по согласованию с заинтересованными организациями и ведомствами;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подготовку сборных команд города и обеспечивает участие спортсменов в чемпионатах области, Республики и других международных соревнованиях;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совместно с заинтересованными ведомствами и общественными организациями проводит работу по подготовке спортивного резерва, координирует развитие сети спортивных клубов и школ, независимо от их ведомственной подчиненности;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установленном порядке решает вопросы награждения: медалями, знаками, дипломами, призами, грамотами, ценными подарками победителей и призеров соревновании;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составляет и представляет бухгалтерскую отчетность в соответствии с законодательством;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получает в согласованном порядке необходимые данные от органов статистики и соответствующих управлений и ведомств для осуществления возложенных на отдел функций;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производственно-хозяйственное и социально-бытовое обеспечение аппарата отдела для полноценного выполнения его обязанностей;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Отдел пользуется всеми правами юридического лица в соответствии с законодательством Республики Казахстан;</w:t>
      </w:r>
    </w:p>
    <w:bookmarkEnd w:id="105"/>
    <w:bookmarkStart w:name="z12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Полномочия первого руководителя отдела: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отдела осуществляет общее руководство деятельностью отдела и несет персональную ответственность за выполнение возложенных на отдел задач и осуществление им своих функций;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ностоящим Положением.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отдела;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государственного учреждения в государственных органах, иных организациях;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заключает договоры;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порядок и планы отдела по командировкам, стажировкам, обучению сотрудников в казахстанских и зарубежных учебных центрах иным видам повышения квалификации сотрудников;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открывает банковские счета;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приказы и дает указания, обьязательные для всех работников;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на работу и увольняет с работы сотрудников отдела;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поощрения и налагает дициплинарные взыскание на сотрудников отдела в порядке установленном законадательством Республики Казахстан;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определяет обязанности и круг полномочий своего заместителья и иных сотрудников отдела;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функции, возлозженные на него законадательством Республики Казахстан, настоящим Положением и местным исполнительным органом.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Первый руководитель определяет полномочия своих заместителей в соответствии с действующим законодательством.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отдела возглавляется руководителем аппарата или должностным лицом руководиетлем отдела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РК.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Взаимоотношение между государственным учреждением и учредителем, администрацией и его трудовым коллективом определяется законодательством Республики Казахстан. </w:t>
      </w:r>
    </w:p>
    <w:bookmarkEnd w:id="128"/>
    <w:bookmarkStart w:name="z14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Имущество, закрепленное за отделом относится к республиканской/коммунальной собственности.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4"/>
    <w:bookmarkStart w:name="z15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Режим работы определяется в соответствии с подпунктом 8 пункта 2 статьи 124 Закона Республики Казахстан "О государственном имуществе.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Реорганизация и упразднение отдела осуществляются в соответствии с законодательством Республики Казахстан.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организаций находящихся в ведении отдела и его ведомств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"Туркестанской городской детско-юношеской спортивный клуб" отдела культуры, развития языков, физической культуры и спорта" акимата города Туркестан;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"Туркестанский городской национальный спортивный клуб" отдела культуры, развития языков, физической культуры и спорта" акимата города Туркестан;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по обучению и развитию языков" отдела культуры, развития языков, физической культуры и спорта" акимата города Туркестан;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казенное предприятие "Туркестанский городской дом культуры" отдела культуры, развития языков, физической культуры и спорта" акимата города Туркестан;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"Туркестанская городская централизованная библиотечная система" отдела культуры, развития языков, физической культуры и спорта" акимата города Туркестан;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"Библиотека тюркоязычных народов" отдела культуры, развития языков, физической культуры и спорта" при акимате города Туркестан;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"Центр по охране, реставрации и использованию историко-культурного наследия" отдела культуры, развития языков, физической культуры и спорта акимата города Туркестан.</w:t>
      </w:r>
    </w:p>
    <w:bookmarkEnd w:id="1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